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5E2" w:rsidRPr="003435E2" w:rsidRDefault="004F6EE4" w:rsidP="00414092">
      <w:pPr>
        <w:pStyle w:val="Title"/>
        <w:rPr>
          <w:rFonts w:ascii="Times New Roman" w:hAnsi="Times New Roman" w:cs="Times New Roman"/>
          <w:b/>
          <w:i/>
          <w:sz w:val="48"/>
          <w:szCs w:val="48"/>
        </w:rPr>
      </w:pPr>
      <w:r w:rsidRPr="003435E2">
        <w:rPr>
          <w:rFonts w:ascii="Times New Roman" w:hAnsi="Times New Roman" w:cs="Times New Roman"/>
          <w:b/>
          <w:i/>
          <w:sz w:val="48"/>
          <w:szCs w:val="48"/>
          <w:lang w:val="en-GB" w:eastAsia="en-GB"/>
        </w:rPr>
        <mc:AlternateContent>
          <mc:Choice Requires="wpg">
            <w:drawing>
              <wp:anchor distT="0" distB="0" distL="114300" distR="114300" simplePos="0" relativeHeight="251658240" behindDoc="1" locked="1" layoutInCell="1" allowOverlap="1" wp14:anchorId="0C0C604C" wp14:editId="51D6F07E">
                <wp:simplePos x="0" y="0"/>
                <wp:positionH relativeFrom="page">
                  <wp:posOffset>-1371600</wp:posOffset>
                </wp:positionH>
                <wp:positionV relativeFrom="page">
                  <wp:posOffset>66675</wp:posOffset>
                </wp:positionV>
                <wp:extent cx="9258300" cy="2133600"/>
                <wp:effectExtent l="114300" t="57150" r="76200" b="76200"/>
                <wp:wrapNone/>
                <wp:docPr id="1" name="Group 20" title="Banner with stirfry phot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8300" cy="2133600"/>
                          <a:chOff x="-2160" y="360"/>
                          <a:chExt cx="14580" cy="2160"/>
                        </a:xfrm>
                      </wpg:grpSpPr>
                      <wps:wsp>
                        <wps:cNvPr id="2" name="Rectangle 21" descr="stirfry.jpg" title="Stirfry photo"/>
                        <wps:cNvSpPr>
                          <a:spLocks noChangeArrowheads="1"/>
                        </wps:cNvSpPr>
                        <wps:spPr bwMode="auto">
                          <a:xfrm>
                            <a:off x="6660" y="360"/>
                            <a:ext cx="5760" cy="2160"/>
                          </a:xfrm>
                          <a:prstGeom prst="rect">
                            <a:avLst/>
                          </a:prstGeom>
                          <a:blipFill dpi="0" rotWithShape="1">
                            <a:blip r:embed="rId10"/>
                            <a:srcRect/>
                            <a:stretch>
                              <a:fillRect/>
                            </a:stretch>
                          </a:blipFill>
                          <a:ln w="12700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 name="AutoShape 22"/>
                        <wps:cNvSpPr>
                          <a:spLocks noChangeArrowheads="1"/>
                        </wps:cNvSpPr>
                        <wps:spPr bwMode="auto">
                          <a:xfrm>
                            <a:off x="-2160" y="360"/>
                            <a:ext cx="10417" cy="2160"/>
                          </a:xfrm>
                          <a:prstGeom prst="parallelogram">
                            <a:avLst>
                              <a:gd name="adj" fmla="val 64637"/>
                            </a:avLst>
                          </a:prstGeom>
                          <a:solidFill>
                            <a:schemeClr val="accent1">
                              <a:lumMod val="100000"/>
                              <a:lumOff val="0"/>
                            </a:schemeClr>
                          </a:solidFill>
                          <a:ln w="12700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8E58D" id="Group 20" o:spid="_x0000_s1026" alt="Title: Banner with stirfry photo" style="position:absolute;margin-left:-108pt;margin-top:5.25pt;width:729pt;height:168pt;z-index:-251658240;mso-position-horizontal-relative:page;mso-position-vertical-relative:page" coordorigin="-2160,360" coordsize="14580,2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cIAAAAAUmdodGxvbmcAAASw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">
                <v:rect id="Rectangle 21" o:spid="_x0000_s1027" alt="stirfry.jpg" style="position:absolute;left:6660;top:360;width:57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7/8EA&#10;AADaAAAADwAAAGRycy9kb3ducmV2LnhtbESPQYvCMBSE74L/ITxhb5quh0WqUWSXXQQV1Kp4fDTP&#10;tmzzUpqo8d8bQfA4zMw3zGQWTC2u1LrKsoLPQQKCOLe64kLBPvvtj0A4j6yxtkwK7uRgNu12Jphq&#10;e+MtXXe+EBHCLkUFpfdNKqXLSzLoBrYhjt7ZtgZ9lG0hdYu3CDe1HCbJlzRYcVwosaHvkvL/3cUo&#10;CKv1xrqLXy3/whF/3Nxm2eGk1EcvzMcgPAX/Dr/aC61gCM8r8Qb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Gu//BAAAA2gAAAA8AAAAAAAAAAAAAAAAAmAIAAGRycy9kb3du&#10;cmV2LnhtbFBLBQYAAAAABAAEAPUAAACGAwAAAAA=&#10;" strokecolor="#086200 [3207]" strokeweight="10pt">
                  <v:fill r:id="rId11" o:title="stirfry" recolor="t" rotate="t" type="frame"/>
                  <v:shadow opacity="22938f" offset="0"/>
                  <v:textbox inset=",7.2pt,,7.2p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2" o:spid="_x0000_s1028" type="#_x0000_t7" style="position:absolute;left:-2160;top:360;width:10417;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cmcEA&#10;AADaAAAADwAAAGRycy9kb3ducmV2LnhtbESPQWsCMRSE7wX/Q3hCbzVrW0pdjSILguCpdqvXx+aZ&#10;XUxeliRd13/fFAo9DjPzDbPajM6KgULsPCuYzwoQxI3XHRsF9efu6R1ETMgarWdScKcIm/XkYYWl&#10;9jf+oOGYjMgQjiUqaFPqSylj05LDOPM9cfYuPjhMWQYjdcBbhjsrn4viTTrsOC+02FPVUnM9fjsF&#10;dqgq8+q/6jOb8WIX7hQO9Umpx+m4XYJINKb/8F97rxW8wO+Vf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1nJnBAAAA2gAAAA8AAAAAAAAAAAAAAAAAmAIAAGRycy9kb3du&#10;cmV2LnhtbFBLBQYAAAAABAAEAPUAAACGAwAAAAA=&#10;" adj="2895" fillcolor="#5aa900 [3204]" strokecolor="#086200 [3207]" strokeweight="10pt">
                  <v:shadow opacity="22938f" offset="0"/>
                  <v:textbox inset=",7.2pt,,7.2pt"/>
                </v:shape>
                <w10:wrap anchorx="page" anchory="page"/>
                <w10:anchorlock/>
              </v:group>
            </w:pict>
          </mc:Fallback>
        </mc:AlternateContent>
      </w:r>
      <w:r w:rsidR="003435E2" w:rsidRPr="003435E2">
        <w:rPr>
          <w:rFonts w:ascii="Times New Roman" w:hAnsi="Times New Roman" w:cs="Times New Roman"/>
          <w:b/>
          <w:i/>
          <w:sz w:val="48"/>
          <w:szCs w:val="48"/>
        </w:rPr>
        <w:t xml:space="preserve">UNIT 7 </w:t>
      </w:r>
    </w:p>
    <w:p w:rsidR="00863BF4" w:rsidRPr="003435E2" w:rsidRDefault="003435E2" w:rsidP="00414092">
      <w:pPr>
        <w:pStyle w:val="Title"/>
        <w:rPr>
          <w:rFonts w:ascii="Times New Roman" w:hAnsi="Times New Roman" w:cs="Times New Roman"/>
          <w:b/>
          <w:i/>
          <w:sz w:val="48"/>
          <w:szCs w:val="48"/>
        </w:rPr>
      </w:pPr>
      <w:r w:rsidRPr="003435E2">
        <w:rPr>
          <w:rFonts w:ascii="Times New Roman" w:hAnsi="Times New Roman" w:cs="Times New Roman"/>
          <w:b/>
          <w:i/>
          <w:sz w:val="48"/>
          <w:szCs w:val="48"/>
        </w:rPr>
        <w:t>KITCHEN STAFF</w:t>
      </w:r>
    </w:p>
    <w:p w:rsidR="00863BF4" w:rsidRPr="003435E2" w:rsidRDefault="003435E2" w:rsidP="0050743B">
      <w:pPr>
        <w:pStyle w:val="Heading1"/>
        <w:rPr>
          <w:rFonts w:ascii="Times New Roman" w:hAnsi="Times New Roman" w:cs="Times New Roman"/>
          <w:sz w:val="24"/>
          <w:szCs w:val="24"/>
        </w:rPr>
      </w:pPr>
      <w:r w:rsidRPr="003435E2">
        <w:rPr>
          <w:rFonts w:ascii="Times New Roman" w:hAnsi="Times New Roman" w:cs="Times New Roman"/>
          <w:sz w:val="56"/>
          <w:szCs w:val="56"/>
        </w:rPr>
        <w:t>Reading</w:t>
      </w:r>
    </w:p>
    <w:p w:rsidR="003435E2" w:rsidRPr="003435E2" w:rsidRDefault="003435E2" w:rsidP="003435E2">
      <w:pPr>
        <w:spacing w:line="22" w:lineRule="exact"/>
        <w:rPr>
          <w:rFonts w:ascii="Times New Roman" w:eastAsia="Arial" w:hAnsi="Times New Roman" w:cs="Times New Roman"/>
        </w:rPr>
      </w:pPr>
    </w:p>
    <w:p w:rsidR="003435E2" w:rsidRPr="003435E2" w:rsidRDefault="003435E2" w:rsidP="003435E2">
      <w:pPr>
        <w:spacing w:line="242" w:lineRule="auto"/>
        <w:ind w:left="1460" w:right="200"/>
        <w:jc w:val="both"/>
        <w:rPr>
          <w:rFonts w:ascii="Times New Roman" w:eastAsia="Arial" w:hAnsi="Times New Roman" w:cs="Times New Roman"/>
        </w:rPr>
      </w:pPr>
      <w:r w:rsidRPr="003435E2">
        <w:rPr>
          <w:rFonts w:ascii="Times New Roman" w:eastAsia="Arial" w:hAnsi="Times New Roman" w:cs="Times New Roman"/>
        </w:rPr>
        <w:t>In order to prepare food well and quickly, cooks are organized into teams. Their responsibilities are clearly defined. Read about the division of jobs in a large French restaurant</w:t>
      </w:r>
    </w:p>
    <w:p w:rsidR="003435E2" w:rsidRPr="003435E2" w:rsidRDefault="003435E2" w:rsidP="003435E2">
      <w:pPr>
        <w:spacing w:line="152" w:lineRule="exact"/>
        <w:rPr>
          <w:rFonts w:ascii="Times New Roman" w:eastAsiaTheme="minorEastAsia" w:hAnsi="Times New Roman" w:cs="Times New Roman"/>
        </w:rPr>
      </w:pPr>
    </w:p>
    <w:p w:rsidR="003435E2" w:rsidRPr="003435E2" w:rsidRDefault="003435E2" w:rsidP="003435E2">
      <w:pPr>
        <w:ind w:left="1418"/>
        <w:jc w:val="center"/>
        <w:rPr>
          <w:rFonts w:ascii="Times New Roman" w:hAnsi="Times New Roman" w:cs="Times New Roman"/>
          <w:sz w:val="40"/>
          <w:szCs w:val="40"/>
        </w:rPr>
      </w:pPr>
      <w:r w:rsidRPr="003435E2">
        <w:rPr>
          <w:rFonts w:ascii="Times New Roman" w:eastAsia="Arial" w:hAnsi="Times New Roman" w:cs="Times New Roman"/>
          <w:sz w:val="40"/>
          <w:szCs w:val="40"/>
        </w:rPr>
        <w:t>IN THE KITCHEN OF A FRENCH RESTAURANT</w:t>
      </w:r>
    </w:p>
    <w:p w:rsidR="003435E2" w:rsidRPr="003435E2" w:rsidRDefault="003435E2" w:rsidP="003435E2">
      <w:pPr>
        <w:spacing w:line="136" w:lineRule="exact"/>
        <w:rPr>
          <w:rFonts w:ascii="Times New Roman" w:hAnsi="Times New Roman" w:cs="Times New Roman"/>
        </w:rPr>
      </w:pPr>
    </w:p>
    <w:p w:rsidR="003435E2" w:rsidRPr="003435E2" w:rsidRDefault="003435E2" w:rsidP="003435E2">
      <w:pPr>
        <w:spacing w:line="249" w:lineRule="auto"/>
        <w:ind w:left="1080" w:right="200" w:firstLine="392"/>
        <w:jc w:val="both"/>
        <w:rPr>
          <w:rFonts w:ascii="Times New Roman" w:hAnsi="Times New Roman" w:cs="Times New Roman"/>
        </w:rPr>
      </w:pPr>
      <w:r w:rsidRPr="003435E2">
        <w:rPr>
          <w:rFonts w:ascii="Times New Roman" w:eastAsia="Arial" w:hAnsi="Times New Roman" w:cs="Times New Roman"/>
        </w:rPr>
        <w:t>Chef is not only a person who prepares food as an occupation in a restaurant or hotel. He is in charge of the kitchen. He hires the kitchen staff and helps to decide on the menu. In any sort of argument with manager or proprietor, the chef will probably have the last word.</w:t>
      </w:r>
    </w:p>
    <w:p w:rsidR="003435E2" w:rsidRPr="003435E2" w:rsidRDefault="003435E2" w:rsidP="003435E2">
      <w:pPr>
        <w:spacing w:line="1" w:lineRule="exact"/>
        <w:rPr>
          <w:rFonts w:ascii="Times New Roman" w:hAnsi="Times New Roman" w:cs="Times New Roman"/>
        </w:rPr>
      </w:pPr>
    </w:p>
    <w:p w:rsidR="003435E2" w:rsidRPr="003435E2" w:rsidRDefault="003435E2" w:rsidP="003435E2">
      <w:pPr>
        <w:spacing w:line="247" w:lineRule="auto"/>
        <w:ind w:left="1080" w:right="200" w:firstLine="392"/>
        <w:jc w:val="both"/>
        <w:rPr>
          <w:rFonts w:ascii="Times New Roman" w:hAnsi="Times New Roman" w:cs="Times New Roman"/>
        </w:rPr>
      </w:pPr>
      <w:r w:rsidRPr="003435E2">
        <w:rPr>
          <w:rFonts w:ascii="Times New Roman" w:eastAsia="Arial" w:hAnsi="Times New Roman" w:cs="Times New Roman"/>
        </w:rPr>
        <w:t xml:space="preserve">In a very large restaurant the chef (or executive chef if he is more manager than cook) will have many chefs working under him, including perhaps a banquet chef. The importance of sauces in French cooking is proved by the fact that the sauce chef who makes them is usually the second in command (although some master chefs have an assistant called a sous-chef). The other specialists in a big kitchen include the </w:t>
      </w:r>
      <w:r>
        <w:rPr>
          <w:rFonts w:ascii="Times New Roman" w:eastAsia="Arial" w:hAnsi="Times New Roman" w:cs="Times New Roman"/>
        </w:rPr>
        <w:t>fi</w:t>
      </w:r>
      <w:r w:rsidRPr="003435E2">
        <w:rPr>
          <w:rFonts w:ascii="Times New Roman" w:eastAsia="Arial" w:hAnsi="Times New Roman" w:cs="Times New Roman"/>
        </w:rPr>
        <w:t xml:space="preserve">sh chef, who cooks the </w:t>
      </w:r>
      <w:r>
        <w:rPr>
          <w:rFonts w:ascii="Times New Roman" w:eastAsia="Arial" w:hAnsi="Times New Roman" w:cs="Times New Roman"/>
        </w:rPr>
        <w:t>fi</w:t>
      </w:r>
      <w:r w:rsidRPr="003435E2">
        <w:rPr>
          <w:rFonts w:ascii="Times New Roman" w:eastAsia="Arial" w:hAnsi="Times New Roman" w:cs="Times New Roman"/>
        </w:rPr>
        <w:t xml:space="preserve">sh and makes the sauces for them. Even in a smaller kitchen the stove and oven, storage and preparation area for </w:t>
      </w:r>
      <w:r>
        <w:rPr>
          <w:rFonts w:ascii="Times New Roman" w:eastAsia="Arial" w:hAnsi="Times New Roman" w:cs="Times New Roman"/>
        </w:rPr>
        <w:t>fi</w:t>
      </w:r>
      <w:r w:rsidRPr="003435E2">
        <w:rPr>
          <w:rFonts w:ascii="Times New Roman" w:eastAsia="Arial" w:hAnsi="Times New Roman" w:cs="Times New Roman"/>
        </w:rPr>
        <w:t>sh is kept separate from everything else.</w:t>
      </w:r>
    </w:p>
    <w:p w:rsidR="003435E2" w:rsidRPr="003435E2" w:rsidRDefault="003435E2" w:rsidP="003435E2">
      <w:pPr>
        <w:spacing w:line="5" w:lineRule="exact"/>
        <w:rPr>
          <w:rFonts w:ascii="Times New Roman" w:hAnsi="Times New Roman" w:cs="Times New Roman"/>
        </w:rPr>
      </w:pPr>
    </w:p>
    <w:p w:rsidR="003435E2" w:rsidRPr="003435E2" w:rsidRDefault="003435E2" w:rsidP="003435E2">
      <w:pPr>
        <w:spacing w:line="247" w:lineRule="auto"/>
        <w:ind w:left="1080" w:right="200" w:firstLine="392"/>
        <w:jc w:val="both"/>
        <w:rPr>
          <w:rFonts w:ascii="Times New Roman" w:hAnsi="Times New Roman" w:cs="Times New Roman"/>
        </w:rPr>
      </w:pPr>
      <w:r w:rsidRPr="003435E2">
        <w:rPr>
          <w:rFonts w:ascii="Times New Roman" w:eastAsia="Arial" w:hAnsi="Times New Roman" w:cs="Times New Roman"/>
        </w:rPr>
        <w:t>The soup chef makes soup. The vegetab</w:t>
      </w:r>
      <w:r>
        <w:rPr>
          <w:rFonts w:ascii="Times New Roman" w:eastAsia="Arial" w:hAnsi="Times New Roman" w:cs="Times New Roman"/>
        </w:rPr>
        <w:t>le chef is in charge of the veg</w:t>
      </w:r>
      <w:r w:rsidRPr="003435E2">
        <w:rPr>
          <w:rFonts w:ascii="Times New Roman" w:eastAsia="Arial" w:hAnsi="Times New Roman" w:cs="Times New Roman"/>
        </w:rPr>
        <w:t xml:space="preserve">etables dishes. The pastry chef prepares desserts and ices as well as special celebration cakes. The roasting chef does the grilling, deep-frying and roasting but there are specialist restaurants where they employ a deep-frying chef who does only deep-frying, and a grilling chef who gives the necessary minute-by-minute attention to such special equipment as turning spit or charcoal </w:t>
      </w:r>
      <w:r>
        <w:rPr>
          <w:rFonts w:ascii="Times New Roman" w:eastAsia="Arial" w:hAnsi="Times New Roman" w:cs="Times New Roman"/>
        </w:rPr>
        <w:t>fi</w:t>
      </w:r>
      <w:r w:rsidRPr="003435E2">
        <w:rPr>
          <w:rFonts w:ascii="Times New Roman" w:eastAsia="Arial" w:hAnsi="Times New Roman" w:cs="Times New Roman"/>
        </w:rPr>
        <w:t xml:space="preserve">res. All these chefs are known as </w:t>
      </w:r>
      <w:proofErr w:type="spellStart"/>
      <w:r w:rsidRPr="003435E2">
        <w:rPr>
          <w:rFonts w:ascii="Times New Roman" w:eastAsia="Arial" w:hAnsi="Times New Roman" w:cs="Times New Roman"/>
        </w:rPr>
        <w:t>speciality</w:t>
      </w:r>
      <w:proofErr w:type="spellEnd"/>
      <w:r w:rsidRPr="003435E2">
        <w:rPr>
          <w:rFonts w:ascii="Times New Roman" w:eastAsia="Arial" w:hAnsi="Times New Roman" w:cs="Times New Roman"/>
        </w:rPr>
        <w:t xml:space="preserve"> chefs and in a big kitchen you’ll also </w:t>
      </w:r>
      <w:r>
        <w:rPr>
          <w:rFonts w:ascii="Times New Roman" w:eastAsia="Arial" w:hAnsi="Times New Roman" w:cs="Times New Roman"/>
        </w:rPr>
        <w:t>fi</w:t>
      </w:r>
      <w:r w:rsidRPr="003435E2">
        <w:rPr>
          <w:rFonts w:ascii="Times New Roman" w:eastAsia="Arial" w:hAnsi="Times New Roman" w:cs="Times New Roman"/>
        </w:rPr>
        <w:t>nd deputy chefs who take over from any of them when they have time of</w:t>
      </w:r>
      <w:r w:rsidR="00BA5F28">
        <w:rPr>
          <w:rFonts w:ascii="Times New Roman" w:eastAsia="Arial" w:hAnsi="Times New Roman" w:cs="Times New Roman"/>
        </w:rPr>
        <w:t>f</w:t>
      </w:r>
      <w:r w:rsidRPr="003435E2">
        <w:rPr>
          <w:rFonts w:ascii="Times New Roman" w:eastAsia="Arial" w:hAnsi="Times New Roman" w:cs="Times New Roman"/>
        </w:rPr>
        <w:t>.</w:t>
      </w:r>
    </w:p>
    <w:p w:rsidR="003435E2" w:rsidRPr="003435E2" w:rsidRDefault="003435E2" w:rsidP="003435E2">
      <w:pPr>
        <w:spacing w:line="4" w:lineRule="exact"/>
        <w:rPr>
          <w:rFonts w:ascii="Times New Roman" w:hAnsi="Times New Roman" w:cs="Times New Roman"/>
        </w:rPr>
      </w:pPr>
    </w:p>
    <w:p w:rsidR="003435E2" w:rsidRPr="003435E2" w:rsidRDefault="003435E2" w:rsidP="003435E2">
      <w:pPr>
        <w:spacing w:line="247" w:lineRule="auto"/>
        <w:ind w:left="1080" w:right="200" w:firstLine="392"/>
        <w:jc w:val="both"/>
        <w:rPr>
          <w:rFonts w:ascii="Times New Roman" w:hAnsi="Times New Roman" w:cs="Times New Roman"/>
        </w:rPr>
      </w:pPr>
      <w:r w:rsidRPr="003435E2">
        <w:rPr>
          <w:rFonts w:ascii="Times New Roman" w:eastAsia="Arial" w:hAnsi="Times New Roman" w:cs="Times New Roman"/>
        </w:rPr>
        <w:t>Ranking below the chefs are the cooks. In a large restaurant they frequently work in the service area where waiters pick up orders.</w:t>
      </w:r>
    </w:p>
    <w:p w:rsidR="003435E2" w:rsidRPr="003435E2" w:rsidRDefault="003435E2" w:rsidP="003435E2">
      <w:pPr>
        <w:spacing w:line="1" w:lineRule="exact"/>
        <w:rPr>
          <w:rFonts w:ascii="Times New Roman" w:hAnsi="Times New Roman" w:cs="Times New Roman"/>
        </w:rPr>
      </w:pPr>
    </w:p>
    <w:p w:rsidR="003435E2" w:rsidRPr="003435E2" w:rsidRDefault="003435E2" w:rsidP="003435E2">
      <w:pPr>
        <w:spacing w:line="247" w:lineRule="auto"/>
        <w:ind w:left="1080" w:right="200" w:firstLine="392"/>
        <w:jc w:val="both"/>
        <w:rPr>
          <w:rFonts w:ascii="Times New Roman" w:hAnsi="Times New Roman" w:cs="Times New Roman"/>
        </w:rPr>
      </w:pPr>
      <w:r w:rsidRPr="003435E2">
        <w:rPr>
          <w:rFonts w:ascii="Times New Roman" w:eastAsia="Arial" w:hAnsi="Times New Roman" w:cs="Times New Roman"/>
        </w:rPr>
        <w:t>The storekeeper has a very important task of looking after the larders and cold rooms (or refrigerators in smaller kitchens). He may als</w:t>
      </w:r>
      <w:r>
        <w:rPr>
          <w:rFonts w:ascii="Times New Roman" w:eastAsia="Arial" w:hAnsi="Times New Roman" w:cs="Times New Roman"/>
        </w:rPr>
        <w:t>o</w:t>
      </w:r>
      <w:r w:rsidR="00BA5F28">
        <w:rPr>
          <w:rFonts w:ascii="Times New Roman" w:eastAsia="Arial" w:hAnsi="Times New Roman" w:cs="Times New Roman"/>
        </w:rPr>
        <w:t xml:space="preserve"> cook cold dishes such as </w:t>
      </w:r>
      <w:r w:rsidRPr="003435E2">
        <w:rPr>
          <w:rFonts w:ascii="Times New Roman" w:eastAsia="Arial" w:hAnsi="Times New Roman" w:cs="Times New Roman"/>
        </w:rPr>
        <w:t>terrines, aspics and all cold dishes of poultry and game.</w:t>
      </w:r>
    </w:p>
    <w:p w:rsidR="003435E2" w:rsidRPr="003435E2" w:rsidRDefault="003435E2" w:rsidP="003435E2">
      <w:pPr>
        <w:spacing w:line="2" w:lineRule="exact"/>
        <w:rPr>
          <w:rFonts w:ascii="Times New Roman" w:hAnsi="Times New Roman" w:cs="Times New Roman"/>
        </w:rPr>
      </w:pPr>
    </w:p>
    <w:p w:rsidR="003435E2" w:rsidRPr="003435E2" w:rsidRDefault="003435E2" w:rsidP="003435E2">
      <w:pPr>
        <w:spacing w:line="266" w:lineRule="auto"/>
        <w:ind w:left="1080" w:right="200" w:firstLine="392"/>
        <w:jc w:val="both"/>
        <w:rPr>
          <w:rFonts w:ascii="Times New Roman" w:hAnsi="Times New Roman" w:cs="Times New Roman"/>
        </w:rPr>
      </w:pPr>
      <w:r w:rsidRPr="003435E2">
        <w:rPr>
          <w:rFonts w:ascii="Times New Roman" w:eastAsia="Arial" w:hAnsi="Times New Roman" w:cs="Times New Roman"/>
        </w:rPr>
        <w:t xml:space="preserve">A busy chef may have three or four chef’s helpers. They peel potatoes, cut up vegetables, stir food, clean the preparation area, </w:t>
      </w:r>
      <w:proofErr w:type="gramStart"/>
      <w:r w:rsidRPr="003435E2">
        <w:rPr>
          <w:rFonts w:ascii="Times New Roman" w:eastAsia="Arial" w:hAnsi="Times New Roman" w:cs="Times New Roman"/>
        </w:rPr>
        <w:t>bring</w:t>
      </w:r>
      <w:proofErr w:type="gramEnd"/>
      <w:r w:rsidRPr="003435E2">
        <w:rPr>
          <w:rFonts w:ascii="Times New Roman" w:eastAsia="Arial" w:hAnsi="Times New Roman" w:cs="Times New Roman"/>
        </w:rPr>
        <w:t xml:space="preserve"> food from the storeroom to the kitchen, and so on. The kitchen staff also includes dishwashers, who wash kitchen pots, scrape the plates, load and unload washing machines.</w:t>
      </w:r>
    </w:p>
    <w:p w:rsidR="003435E2" w:rsidRPr="003435E2" w:rsidRDefault="003435E2" w:rsidP="003435E2">
      <w:pPr>
        <w:spacing w:line="200" w:lineRule="exact"/>
        <w:rPr>
          <w:rFonts w:ascii="Times New Roman" w:hAnsi="Times New Roman" w:cs="Times New Roman"/>
        </w:rPr>
      </w:pPr>
      <w:bookmarkStart w:id="0" w:name="page203"/>
      <w:bookmarkEnd w:id="0"/>
    </w:p>
    <w:p w:rsidR="003435E2" w:rsidRPr="00BA5F28" w:rsidRDefault="003435E2" w:rsidP="00BA5F28">
      <w:pPr>
        <w:pStyle w:val="Heading1"/>
        <w:rPr>
          <w:rFonts w:eastAsia="Arial"/>
        </w:rPr>
      </w:pPr>
      <w:r w:rsidRPr="00BA5F28">
        <w:rPr>
          <w:rFonts w:ascii="Times New Roman" w:eastAsia="Arial" w:hAnsi="Times New Roman" w:cs="Times New Roman"/>
          <w:sz w:val="56"/>
          <w:szCs w:val="56"/>
        </w:rPr>
        <w:t>Practice</w:t>
      </w:r>
    </w:p>
    <w:p w:rsidR="003435E2" w:rsidRPr="003435E2" w:rsidRDefault="003435E2" w:rsidP="003435E2">
      <w:pPr>
        <w:spacing w:line="195" w:lineRule="exact"/>
        <w:rPr>
          <w:rFonts w:ascii="Times New Roman" w:eastAsiaTheme="minorEastAsia" w:hAnsi="Times New Roman" w:cs="Times New Roman"/>
        </w:rPr>
      </w:pPr>
    </w:p>
    <w:p w:rsidR="003435E2" w:rsidRPr="003435E2" w:rsidRDefault="003435E2" w:rsidP="003435E2">
      <w:pPr>
        <w:ind w:left="1080"/>
        <w:rPr>
          <w:rFonts w:ascii="Times New Roman" w:hAnsi="Times New Roman" w:cs="Times New Roman"/>
        </w:rPr>
      </w:pPr>
      <w:r w:rsidRPr="003435E2">
        <w:rPr>
          <w:rFonts w:ascii="Times New Roman" w:eastAsia="Arial" w:hAnsi="Times New Roman" w:cs="Times New Roman"/>
        </w:rPr>
        <w:t>1.  Answer the questions.</w:t>
      </w:r>
    </w:p>
    <w:p w:rsidR="003435E2" w:rsidRPr="003435E2" w:rsidRDefault="003435E2" w:rsidP="003435E2">
      <w:pPr>
        <w:spacing w:line="134" w:lineRule="exact"/>
        <w:rPr>
          <w:rFonts w:ascii="Times New Roman" w:hAnsi="Times New Roman" w:cs="Times New Roman"/>
        </w:rPr>
      </w:pPr>
    </w:p>
    <w:p w:rsidR="003435E2" w:rsidRPr="003435E2" w:rsidRDefault="003435E2" w:rsidP="003435E2">
      <w:pPr>
        <w:numPr>
          <w:ilvl w:val="0"/>
          <w:numId w:val="22"/>
        </w:numPr>
        <w:tabs>
          <w:tab w:val="left" w:pos="1815"/>
        </w:tabs>
        <w:spacing w:line="309" w:lineRule="auto"/>
        <w:ind w:left="1540" w:right="2940" w:firstLine="4"/>
        <w:rPr>
          <w:rFonts w:ascii="Times New Roman" w:eastAsia="Arial" w:hAnsi="Times New Roman" w:cs="Times New Roman"/>
        </w:rPr>
      </w:pPr>
      <w:r w:rsidRPr="003435E2">
        <w:rPr>
          <w:rFonts w:ascii="Times New Roman" w:eastAsia="Arial" w:hAnsi="Times New Roman" w:cs="Times New Roman"/>
        </w:rPr>
        <w:t xml:space="preserve">What is the head of the kitchen staff called? </w:t>
      </w:r>
      <w:proofErr w:type="gramStart"/>
      <w:r w:rsidRPr="003435E2">
        <w:rPr>
          <w:rFonts w:ascii="Times New Roman" w:eastAsia="Arial" w:hAnsi="Times New Roman" w:cs="Times New Roman"/>
        </w:rPr>
        <w:t>b</w:t>
      </w:r>
      <w:proofErr w:type="gramEnd"/>
      <w:r w:rsidRPr="003435E2">
        <w:rPr>
          <w:rFonts w:ascii="Times New Roman" w:eastAsia="Arial" w:hAnsi="Times New Roman" w:cs="Times New Roman"/>
        </w:rPr>
        <w:t xml:space="preserve"> What are the chef’s duties?</w:t>
      </w:r>
    </w:p>
    <w:p w:rsidR="003435E2" w:rsidRPr="003435E2" w:rsidRDefault="003435E2" w:rsidP="003435E2">
      <w:pPr>
        <w:numPr>
          <w:ilvl w:val="0"/>
          <w:numId w:val="23"/>
        </w:numPr>
        <w:tabs>
          <w:tab w:val="left" w:pos="1820"/>
        </w:tabs>
        <w:spacing w:line="261" w:lineRule="auto"/>
        <w:ind w:left="1820" w:right="200" w:hanging="271"/>
        <w:rPr>
          <w:rFonts w:ascii="Times New Roman" w:eastAsia="Arial" w:hAnsi="Times New Roman" w:cs="Times New Roman"/>
        </w:rPr>
      </w:pPr>
      <w:r w:rsidRPr="003435E2">
        <w:rPr>
          <w:rFonts w:ascii="Times New Roman" w:eastAsia="Arial" w:hAnsi="Times New Roman" w:cs="Times New Roman"/>
        </w:rPr>
        <w:t>What specialized chefs does a large restaurant employ? What is each of them responsible for?</w:t>
      </w:r>
    </w:p>
    <w:p w:rsidR="003435E2" w:rsidRPr="003435E2" w:rsidRDefault="003435E2" w:rsidP="003435E2">
      <w:pPr>
        <w:spacing w:line="57" w:lineRule="exact"/>
        <w:rPr>
          <w:rFonts w:ascii="Times New Roman" w:eastAsiaTheme="minorEastAsia" w:hAnsi="Times New Roman" w:cs="Times New Roman"/>
        </w:rPr>
      </w:pPr>
    </w:p>
    <w:p w:rsidR="003435E2" w:rsidRPr="003435E2" w:rsidRDefault="003435E2" w:rsidP="003435E2">
      <w:pPr>
        <w:numPr>
          <w:ilvl w:val="1"/>
          <w:numId w:val="24"/>
        </w:numPr>
        <w:tabs>
          <w:tab w:val="left" w:pos="1803"/>
        </w:tabs>
        <w:spacing w:line="324" w:lineRule="auto"/>
        <w:ind w:left="1540" w:right="3580" w:hanging="5"/>
        <w:rPr>
          <w:rFonts w:ascii="Times New Roman" w:eastAsia="Arial" w:hAnsi="Times New Roman" w:cs="Times New Roman"/>
        </w:rPr>
      </w:pPr>
      <w:r w:rsidRPr="003435E2">
        <w:rPr>
          <w:rFonts w:ascii="Times New Roman" w:eastAsia="Arial" w:hAnsi="Times New Roman" w:cs="Times New Roman"/>
        </w:rPr>
        <w:t xml:space="preserve">What are the duties of a storekeeper? </w:t>
      </w:r>
      <w:proofErr w:type="gramStart"/>
      <w:r w:rsidRPr="003435E2">
        <w:rPr>
          <w:rFonts w:ascii="Times New Roman" w:eastAsia="Arial" w:hAnsi="Times New Roman" w:cs="Times New Roman"/>
        </w:rPr>
        <w:t>e</w:t>
      </w:r>
      <w:proofErr w:type="gramEnd"/>
      <w:r w:rsidRPr="003435E2">
        <w:rPr>
          <w:rFonts w:ascii="Times New Roman" w:eastAsia="Arial" w:hAnsi="Times New Roman" w:cs="Times New Roman"/>
        </w:rPr>
        <w:t xml:space="preserve"> What does a kitchen helper do?</w:t>
      </w:r>
    </w:p>
    <w:p w:rsidR="003435E2" w:rsidRPr="003435E2" w:rsidRDefault="003435E2" w:rsidP="003435E2">
      <w:pPr>
        <w:spacing w:line="1" w:lineRule="exact"/>
        <w:rPr>
          <w:rFonts w:ascii="Times New Roman" w:eastAsia="Arial" w:hAnsi="Times New Roman" w:cs="Times New Roman"/>
        </w:rPr>
      </w:pPr>
    </w:p>
    <w:p w:rsidR="003435E2" w:rsidRPr="003435E2" w:rsidRDefault="003435E2" w:rsidP="003435E2">
      <w:pPr>
        <w:ind w:left="1560"/>
        <w:rPr>
          <w:rFonts w:ascii="Times New Roman" w:eastAsia="Arial" w:hAnsi="Times New Roman" w:cs="Times New Roman"/>
        </w:rPr>
      </w:pPr>
      <w:proofErr w:type="gramStart"/>
      <w:r w:rsidRPr="003435E2">
        <w:rPr>
          <w:rFonts w:ascii="Times New Roman" w:eastAsia="Arial" w:hAnsi="Times New Roman" w:cs="Times New Roman"/>
        </w:rPr>
        <w:t>f</w:t>
      </w:r>
      <w:proofErr w:type="gramEnd"/>
      <w:r w:rsidRPr="003435E2">
        <w:rPr>
          <w:rFonts w:ascii="Times New Roman" w:eastAsia="Arial" w:hAnsi="Times New Roman" w:cs="Times New Roman"/>
        </w:rPr>
        <w:t xml:space="preserve"> What do dishwashers do?</w:t>
      </w:r>
    </w:p>
    <w:p w:rsidR="003435E2" w:rsidRPr="003435E2" w:rsidRDefault="003435E2" w:rsidP="003435E2">
      <w:pPr>
        <w:spacing w:line="341" w:lineRule="exact"/>
        <w:rPr>
          <w:rFonts w:ascii="Times New Roman" w:eastAsia="Arial" w:hAnsi="Times New Roman" w:cs="Times New Roman"/>
        </w:rPr>
      </w:pPr>
    </w:p>
    <w:p w:rsidR="003435E2" w:rsidRPr="003435E2" w:rsidRDefault="003435E2" w:rsidP="003435E2">
      <w:pPr>
        <w:numPr>
          <w:ilvl w:val="0"/>
          <w:numId w:val="24"/>
        </w:numPr>
        <w:tabs>
          <w:tab w:val="left" w:pos="1460"/>
        </w:tabs>
        <w:spacing w:line="254" w:lineRule="auto"/>
        <w:ind w:left="1460" w:right="200" w:hanging="383"/>
        <w:rPr>
          <w:rFonts w:ascii="Times New Roman" w:eastAsia="Arial" w:hAnsi="Times New Roman" w:cs="Times New Roman"/>
        </w:rPr>
      </w:pPr>
      <w:r w:rsidRPr="003435E2">
        <w:rPr>
          <w:rFonts w:ascii="Times New Roman" w:eastAsia="Arial" w:hAnsi="Times New Roman" w:cs="Times New Roman"/>
        </w:rPr>
        <w:t>Prove the following statement. Use the suggested phrases to make up complete sentences.</w:t>
      </w:r>
    </w:p>
    <w:p w:rsidR="003435E2" w:rsidRPr="003435E2" w:rsidRDefault="003435E2" w:rsidP="003435E2">
      <w:pPr>
        <w:spacing w:line="63" w:lineRule="exact"/>
        <w:rPr>
          <w:rFonts w:ascii="Times New Roman" w:eastAsia="Arial" w:hAnsi="Times New Roman" w:cs="Times New Roman"/>
        </w:rPr>
      </w:pPr>
    </w:p>
    <w:p w:rsidR="003435E2" w:rsidRPr="003435E2" w:rsidRDefault="003435E2" w:rsidP="003435E2">
      <w:pPr>
        <w:spacing w:line="309" w:lineRule="auto"/>
        <w:ind w:left="1540" w:right="720" w:hanging="61"/>
        <w:rPr>
          <w:rFonts w:ascii="Times New Roman" w:eastAsia="Arial" w:hAnsi="Times New Roman" w:cs="Times New Roman"/>
        </w:rPr>
      </w:pPr>
      <w:r w:rsidRPr="003435E2">
        <w:rPr>
          <w:rFonts w:ascii="Times New Roman" w:eastAsia="Arial" w:hAnsi="Times New Roman" w:cs="Times New Roman"/>
        </w:rPr>
        <w:t xml:space="preserve">Chefs in most restaurants are responsible not only for food production. | </w:t>
      </w:r>
      <w:proofErr w:type="gramStart"/>
      <w:r w:rsidRPr="003435E2">
        <w:rPr>
          <w:rFonts w:ascii="Times New Roman" w:eastAsia="Arial" w:hAnsi="Times New Roman" w:cs="Times New Roman"/>
        </w:rPr>
        <w:t>to</w:t>
      </w:r>
      <w:proofErr w:type="gramEnd"/>
      <w:r w:rsidRPr="003435E2">
        <w:rPr>
          <w:rFonts w:ascii="Times New Roman" w:eastAsia="Arial" w:hAnsi="Times New Roman" w:cs="Times New Roman"/>
        </w:rPr>
        <w:t xml:space="preserve"> have management responsibilities</w:t>
      </w:r>
    </w:p>
    <w:p w:rsidR="003435E2" w:rsidRPr="003435E2" w:rsidRDefault="003435E2" w:rsidP="003435E2">
      <w:pPr>
        <w:spacing w:line="309" w:lineRule="auto"/>
        <w:ind w:left="1540" w:right="3820"/>
        <w:rPr>
          <w:rFonts w:ascii="Times New Roman" w:eastAsia="Arial" w:hAnsi="Times New Roman" w:cs="Times New Roman"/>
        </w:rPr>
      </w:pPr>
      <w:r w:rsidRPr="003435E2">
        <w:rPr>
          <w:rFonts w:ascii="Times New Roman" w:eastAsia="Arial" w:hAnsi="Times New Roman" w:cs="Times New Roman"/>
        </w:rPr>
        <w:t xml:space="preserve">| </w:t>
      </w:r>
      <w:proofErr w:type="gramStart"/>
      <w:r w:rsidRPr="003435E2">
        <w:rPr>
          <w:rFonts w:ascii="Times New Roman" w:eastAsia="Arial" w:hAnsi="Times New Roman" w:cs="Times New Roman"/>
        </w:rPr>
        <w:t>to</w:t>
      </w:r>
      <w:proofErr w:type="gramEnd"/>
      <w:r w:rsidRPr="003435E2">
        <w:rPr>
          <w:rFonts w:ascii="Times New Roman" w:eastAsia="Arial" w:hAnsi="Times New Roman" w:cs="Times New Roman"/>
        </w:rPr>
        <w:t xml:space="preserve"> supervise the entire kitchen staff | to purchase food</w:t>
      </w:r>
    </w:p>
    <w:p w:rsidR="003435E2" w:rsidRPr="003435E2" w:rsidRDefault="003435E2" w:rsidP="003435E2">
      <w:pPr>
        <w:ind w:left="1540"/>
        <w:rPr>
          <w:rFonts w:ascii="Times New Roman" w:eastAsia="Arial" w:hAnsi="Times New Roman" w:cs="Times New Roman"/>
        </w:rPr>
      </w:pPr>
      <w:r w:rsidRPr="003435E2">
        <w:rPr>
          <w:rFonts w:ascii="Times New Roman" w:eastAsia="Arial" w:hAnsi="Times New Roman" w:cs="Times New Roman"/>
        </w:rPr>
        <w:t xml:space="preserve">| </w:t>
      </w:r>
      <w:proofErr w:type="gramStart"/>
      <w:r w:rsidRPr="003435E2">
        <w:rPr>
          <w:rFonts w:ascii="Times New Roman" w:eastAsia="Arial" w:hAnsi="Times New Roman" w:cs="Times New Roman"/>
        </w:rPr>
        <w:t>to</w:t>
      </w:r>
      <w:proofErr w:type="gramEnd"/>
      <w:r w:rsidRPr="003435E2">
        <w:rPr>
          <w:rFonts w:ascii="Times New Roman" w:eastAsia="Arial" w:hAnsi="Times New Roman" w:cs="Times New Roman"/>
        </w:rPr>
        <w:t xml:space="preserve"> be responsible for storing food</w:t>
      </w:r>
    </w:p>
    <w:p w:rsidR="003435E2" w:rsidRPr="003435E2" w:rsidRDefault="003435E2" w:rsidP="003435E2">
      <w:pPr>
        <w:spacing w:line="75" w:lineRule="exact"/>
        <w:rPr>
          <w:rFonts w:ascii="Times New Roman" w:eastAsia="Arial" w:hAnsi="Times New Roman" w:cs="Times New Roman"/>
        </w:rPr>
      </w:pPr>
    </w:p>
    <w:p w:rsidR="003435E2" w:rsidRPr="003435E2" w:rsidRDefault="003435E2" w:rsidP="003435E2">
      <w:pPr>
        <w:ind w:left="1540"/>
        <w:rPr>
          <w:rFonts w:ascii="Times New Roman" w:eastAsia="Arial" w:hAnsi="Times New Roman" w:cs="Times New Roman"/>
        </w:rPr>
      </w:pPr>
      <w:r w:rsidRPr="003435E2">
        <w:rPr>
          <w:rFonts w:ascii="Times New Roman" w:eastAsia="Arial" w:hAnsi="Times New Roman" w:cs="Times New Roman"/>
        </w:rPr>
        <w:t xml:space="preserve">| </w:t>
      </w:r>
      <w:proofErr w:type="gramStart"/>
      <w:r w:rsidRPr="003435E2">
        <w:rPr>
          <w:rFonts w:ascii="Times New Roman" w:eastAsia="Arial" w:hAnsi="Times New Roman" w:cs="Times New Roman"/>
        </w:rPr>
        <w:t>to</w:t>
      </w:r>
      <w:proofErr w:type="gramEnd"/>
      <w:r w:rsidRPr="003435E2">
        <w:rPr>
          <w:rFonts w:ascii="Times New Roman" w:eastAsia="Arial" w:hAnsi="Times New Roman" w:cs="Times New Roman"/>
        </w:rPr>
        <w:t xml:space="preserve"> plan the menu / to compile the menu</w:t>
      </w:r>
    </w:p>
    <w:p w:rsidR="003435E2" w:rsidRPr="003435E2" w:rsidRDefault="003435E2" w:rsidP="003435E2">
      <w:pPr>
        <w:spacing w:line="341" w:lineRule="exact"/>
        <w:rPr>
          <w:rFonts w:ascii="Times New Roman" w:eastAsia="Arial" w:hAnsi="Times New Roman" w:cs="Times New Roman"/>
        </w:rPr>
      </w:pPr>
    </w:p>
    <w:p w:rsidR="003435E2" w:rsidRPr="003435E2" w:rsidRDefault="003435E2" w:rsidP="003435E2">
      <w:pPr>
        <w:numPr>
          <w:ilvl w:val="0"/>
          <w:numId w:val="24"/>
        </w:numPr>
        <w:tabs>
          <w:tab w:val="left" w:pos="1460"/>
        </w:tabs>
        <w:spacing w:line="240" w:lineRule="auto"/>
        <w:ind w:left="1460" w:hanging="383"/>
        <w:rPr>
          <w:rFonts w:ascii="Times New Roman" w:eastAsia="Arial" w:hAnsi="Times New Roman" w:cs="Times New Roman"/>
        </w:rPr>
      </w:pPr>
      <w:r w:rsidRPr="003435E2">
        <w:rPr>
          <w:rFonts w:ascii="Times New Roman" w:eastAsia="Arial" w:hAnsi="Times New Roman" w:cs="Times New Roman"/>
        </w:rPr>
        <w:t>What employee would perform each of the following jobs?</w:t>
      </w:r>
    </w:p>
    <w:p w:rsidR="003435E2" w:rsidRPr="003435E2" w:rsidRDefault="003435E2" w:rsidP="003435E2">
      <w:pPr>
        <w:spacing w:line="134" w:lineRule="exact"/>
        <w:rPr>
          <w:rFonts w:ascii="Times New Roman" w:eastAsia="Arial" w:hAnsi="Times New Roman" w:cs="Times New Roman"/>
        </w:rPr>
      </w:pPr>
    </w:p>
    <w:p w:rsidR="003435E2" w:rsidRPr="003435E2" w:rsidRDefault="003435E2" w:rsidP="003435E2">
      <w:pPr>
        <w:spacing w:line="309" w:lineRule="auto"/>
        <w:ind w:left="1460" w:right="5180"/>
        <w:rPr>
          <w:rFonts w:ascii="Times New Roman" w:eastAsia="Arial" w:hAnsi="Times New Roman" w:cs="Times New Roman"/>
        </w:rPr>
      </w:pPr>
      <w:proofErr w:type="gramStart"/>
      <w:r w:rsidRPr="003435E2">
        <w:rPr>
          <w:rFonts w:ascii="Times New Roman" w:eastAsia="Arial" w:hAnsi="Times New Roman" w:cs="Times New Roman"/>
        </w:rPr>
        <w:t>a</w:t>
      </w:r>
      <w:proofErr w:type="gramEnd"/>
      <w:r w:rsidRPr="003435E2">
        <w:rPr>
          <w:rFonts w:ascii="Times New Roman" w:eastAsia="Arial" w:hAnsi="Times New Roman" w:cs="Times New Roman"/>
        </w:rPr>
        <w:t xml:space="preserve"> planning the menu b cutting up vegetables c washing used pots d preparing sauces</w:t>
      </w:r>
    </w:p>
    <w:p w:rsidR="003435E2" w:rsidRPr="003435E2" w:rsidRDefault="003435E2" w:rsidP="003435E2">
      <w:pPr>
        <w:ind w:left="1460"/>
        <w:rPr>
          <w:rFonts w:ascii="Times New Roman" w:eastAsia="Arial" w:hAnsi="Times New Roman" w:cs="Times New Roman"/>
        </w:rPr>
      </w:pPr>
      <w:proofErr w:type="gramStart"/>
      <w:r w:rsidRPr="003435E2">
        <w:rPr>
          <w:rFonts w:ascii="Times New Roman" w:eastAsia="Arial" w:hAnsi="Times New Roman" w:cs="Times New Roman"/>
        </w:rPr>
        <w:t>e  making</w:t>
      </w:r>
      <w:proofErr w:type="gramEnd"/>
      <w:r w:rsidRPr="003435E2">
        <w:rPr>
          <w:rFonts w:ascii="Times New Roman" w:eastAsia="Arial" w:hAnsi="Times New Roman" w:cs="Times New Roman"/>
        </w:rPr>
        <w:t xml:space="preserve"> desserts</w:t>
      </w:r>
    </w:p>
    <w:p w:rsidR="003435E2" w:rsidRPr="003435E2" w:rsidRDefault="003435E2" w:rsidP="003435E2">
      <w:pPr>
        <w:spacing w:line="74" w:lineRule="exact"/>
        <w:rPr>
          <w:rFonts w:ascii="Times New Roman" w:eastAsia="Arial" w:hAnsi="Times New Roman" w:cs="Times New Roman"/>
        </w:rPr>
      </w:pPr>
    </w:p>
    <w:p w:rsidR="003435E2" w:rsidRPr="003435E2" w:rsidRDefault="003435E2" w:rsidP="003435E2">
      <w:pPr>
        <w:spacing w:line="309" w:lineRule="auto"/>
        <w:ind w:left="1460" w:right="3240"/>
        <w:rPr>
          <w:rFonts w:ascii="Times New Roman" w:eastAsia="Arial" w:hAnsi="Times New Roman" w:cs="Times New Roman"/>
        </w:rPr>
      </w:pPr>
      <w:proofErr w:type="gramStart"/>
      <w:r w:rsidRPr="003435E2">
        <w:rPr>
          <w:rFonts w:ascii="Times New Roman" w:eastAsia="Arial" w:hAnsi="Times New Roman" w:cs="Times New Roman"/>
        </w:rPr>
        <w:t>f</w:t>
      </w:r>
      <w:proofErr w:type="gramEnd"/>
      <w:r w:rsidRPr="003435E2">
        <w:rPr>
          <w:rFonts w:ascii="Times New Roman" w:eastAsia="Arial" w:hAnsi="Times New Roman" w:cs="Times New Roman"/>
        </w:rPr>
        <w:t xml:space="preserve"> unloading dishes from a washing machine g grilling meat</w:t>
      </w:r>
    </w:p>
    <w:p w:rsidR="003435E2" w:rsidRPr="003435E2" w:rsidRDefault="003435E2" w:rsidP="003435E2">
      <w:pPr>
        <w:ind w:left="1460"/>
        <w:rPr>
          <w:rFonts w:ascii="Times New Roman" w:eastAsia="Arial" w:hAnsi="Times New Roman" w:cs="Times New Roman"/>
        </w:rPr>
      </w:pPr>
      <w:proofErr w:type="gramStart"/>
      <w:r w:rsidRPr="003435E2">
        <w:rPr>
          <w:rFonts w:ascii="Times New Roman" w:eastAsia="Arial" w:hAnsi="Times New Roman" w:cs="Times New Roman"/>
        </w:rPr>
        <w:t>h  giving</w:t>
      </w:r>
      <w:proofErr w:type="gramEnd"/>
      <w:r w:rsidRPr="003435E2">
        <w:rPr>
          <w:rFonts w:ascii="Times New Roman" w:eastAsia="Arial" w:hAnsi="Times New Roman" w:cs="Times New Roman"/>
        </w:rPr>
        <w:t xml:space="preserve"> </w:t>
      </w:r>
      <w:proofErr w:type="spellStart"/>
      <w:r w:rsidRPr="003435E2">
        <w:rPr>
          <w:rFonts w:ascii="Times New Roman" w:eastAsia="Arial" w:hAnsi="Times New Roman" w:cs="Times New Roman"/>
        </w:rPr>
        <w:t>foodstufis</w:t>
      </w:r>
      <w:proofErr w:type="spellEnd"/>
      <w:r w:rsidRPr="003435E2">
        <w:rPr>
          <w:rFonts w:ascii="Times New Roman" w:eastAsia="Arial" w:hAnsi="Times New Roman" w:cs="Times New Roman"/>
        </w:rPr>
        <w:t xml:space="preserve"> to the kitchen staff</w:t>
      </w:r>
    </w:p>
    <w:p w:rsidR="003435E2" w:rsidRPr="003435E2" w:rsidRDefault="003435E2" w:rsidP="003435E2">
      <w:pPr>
        <w:spacing w:line="341" w:lineRule="exact"/>
        <w:rPr>
          <w:rFonts w:ascii="Times New Roman" w:eastAsia="Arial" w:hAnsi="Times New Roman" w:cs="Times New Roman"/>
        </w:rPr>
      </w:pPr>
    </w:p>
    <w:p w:rsidR="003435E2" w:rsidRPr="003435E2" w:rsidRDefault="003435E2" w:rsidP="003435E2">
      <w:pPr>
        <w:numPr>
          <w:ilvl w:val="0"/>
          <w:numId w:val="24"/>
        </w:numPr>
        <w:tabs>
          <w:tab w:val="left" w:pos="1460"/>
        </w:tabs>
        <w:spacing w:line="256" w:lineRule="auto"/>
        <w:ind w:left="1460" w:right="200" w:hanging="383"/>
        <w:jc w:val="both"/>
        <w:rPr>
          <w:rFonts w:ascii="Times New Roman" w:eastAsia="Arial" w:hAnsi="Times New Roman" w:cs="Times New Roman"/>
        </w:rPr>
      </w:pPr>
      <w:r w:rsidRPr="003435E2">
        <w:rPr>
          <w:rFonts w:ascii="Times New Roman" w:eastAsia="Arial" w:hAnsi="Times New Roman" w:cs="Times New Roman"/>
        </w:rPr>
        <w:t xml:space="preserve">Be sure you know the meaning of the following phrases. Find </w:t>
      </w:r>
      <w:proofErr w:type="spellStart"/>
      <w:r w:rsidRPr="003435E2">
        <w:rPr>
          <w:rFonts w:ascii="Times New Roman" w:eastAsia="Arial" w:hAnsi="Times New Roman" w:cs="Times New Roman"/>
        </w:rPr>
        <w:t>sen-tences</w:t>
      </w:r>
      <w:proofErr w:type="spellEnd"/>
      <w:r w:rsidRPr="003435E2">
        <w:rPr>
          <w:rFonts w:ascii="Times New Roman" w:eastAsia="Arial" w:hAnsi="Times New Roman" w:cs="Times New Roman"/>
        </w:rPr>
        <w:t xml:space="preserve"> in which they are used. Make up your own sentences with the phrases.</w:t>
      </w:r>
    </w:p>
    <w:p w:rsidR="003435E2" w:rsidRPr="003435E2" w:rsidRDefault="003435E2" w:rsidP="003435E2">
      <w:pPr>
        <w:spacing w:line="20" w:lineRule="exact"/>
        <w:rPr>
          <w:rFonts w:ascii="Times New Roman" w:eastAsiaTheme="minorEastAsia" w:hAnsi="Times New Roman" w:cs="Times New Roman"/>
        </w:rPr>
      </w:pPr>
      <w:r w:rsidRPr="003435E2">
        <w:rPr>
          <w:rFonts w:ascii="Times New Roman" w:eastAsiaTheme="minorEastAsia" w:hAnsi="Times New Roman" w:cs="Times New Roman"/>
          <w:noProof/>
          <w:lang w:val="en-GB" w:eastAsia="en-GB"/>
        </w:rPr>
        <mc:AlternateContent>
          <mc:Choice Requires="wps">
            <w:drawing>
              <wp:anchor distT="0" distB="0" distL="114300" distR="114300" simplePos="0" relativeHeight="251660288" behindDoc="0" locked="0" layoutInCell="0" allowOverlap="1">
                <wp:simplePos x="0" y="0"/>
                <wp:positionH relativeFrom="column">
                  <wp:posOffset>2320925</wp:posOffset>
                </wp:positionH>
                <wp:positionV relativeFrom="paragraph">
                  <wp:posOffset>-2044065</wp:posOffset>
                </wp:positionV>
                <wp:extent cx="3265170" cy="0"/>
                <wp:effectExtent l="0" t="0" r="30480" b="19050"/>
                <wp:wrapNone/>
                <wp:docPr id="875" name="Straight Connector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65170"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EAF43B0" id="Straight Connector 87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75pt,-160.95pt" to="439.85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" o:allowincell="f" filled="t" strokeweight=".15525mm">
                <v:stroke joinstyle="miter"/>
                <o:lock v:ext="edit" shapetype="f"/>
              </v:line>
            </w:pict>
          </mc:Fallback>
        </mc:AlternateContent>
      </w:r>
      <w:r w:rsidRPr="003435E2">
        <w:rPr>
          <w:rFonts w:ascii="Times New Roman" w:eastAsiaTheme="minorEastAsia" w:hAnsi="Times New Roman" w:cs="Times New Roman"/>
          <w:noProof/>
          <w:lang w:val="en-GB" w:eastAsia="en-GB"/>
        </w:rPr>
        <mc:AlternateContent>
          <mc:Choice Requires="wps">
            <w:drawing>
              <wp:anchor distT="0" distB="0" distL="114300" distR="114300" simplePos="0" relativeHeight="251661312" behindDoc="0" locked="0" layoutInCell="0" allowOverlap="1">
                <wp:simplePos x="0" y="0"/>
                <wp:positionH relativeFrom="column">
                  <wp:posOffset>2479675</wp:posOffset>
                </wp:positionH>
                <wp:positionV relativeFrom="paragraph">
                  <wp:posOffset>-1835785</wp:posOffset>
                </wp:positionV>
                <wp:extent cx="3106420" cy="0"/>
                <wp:effectExtent l="0" t="0" r="36830" b="19050"/>
                <wp:wrapNone/>
                <wp:docPr id="876" name="Straight Connector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06420"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BBD88B0" id="Straight Connector 87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25pt,-144.55pt" to="439.85pt,-1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" o:allowincell="f" filled="t" strokeweight=".15525mm">
                <v:stroke joinstyle="miter"/>
                <o:lock v:ext="edit" shapetype="f"/>
              </v:line>
            </w:pict>
          </mc:Fallback>
        </mc:AlternateContent>
      </w:r>
      <w:r w:rsidRPr="003435E2">
        <w:rPr>
          <w:rFonts w:ascii="Times New Roman" w:eastAsiaTheme="minorEastAsia" w:hAnsi="Times New Roman" w:cs="Times New Roman"/>
          <w:noProof/>
          <w:lang w:val="en-GB" w:eastAsia="en-GB"/>
        </w:rPr>
        <mc:AlternateContent>
          <mc:Choice Requires="wps">
            <w:drawing>
              <wp:anchor distT="0" distB="0" distL="114300" distR="114300" simplePos="0" relativeHeight="251662336" behindDoc="0" locked="0" layoutInCell="0" allowOverlap="1">
                <wp:simplePos x="0" y="0"/>
                <wp:positionH relativeFrom="column">
                  <wp:posOffset>2287905</wp:posOffset>
                </wp:positionH>
                <wp:positionV relativeFrom="paragraph">
                  <wp:posOffset>-1627505</wp:posOffset>
                </wp:positionV>
                <wp:extent cx="3298190" cy="0"/>
                <wp:effectExtent l="0" t="0" r="35560" b="19050"/>
                <wp:wrapNone/>
                <wp:docPr id="877" name="Straight Connector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98190"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64CD714" id="Straight Connector 87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5pt,-128.15pt" to="439.85pt,-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" o:allowincell="f" filled="t" strokeweight=".15525mm">
                <v:stroke joinstyle="miter"/>
                <o:lock v:ext="edit" shapetype="f"/>
              </v:line>
            </w:pict>
          </mc:Fallback>
        </mc:AlternateContent>
      </w:r>
      <w:r w:rsidRPr="003435E2">
        <w:rPr>
          <w:rFonts w:ascii="Times New Roman" w:eastAsiaTheme="minorEastAsia" w:hAnsi="Times New Roman" w:cs="Times New Roman"/>
          <w:noProof/>
          <w:lang w:val="en-GB" w:eastAsia="en-GB"/>
        </w:rPr>
        <mc:AlternateContent>
          <mc:Choice Requires="wps">
            <w:drawing>
              <wp:anchor distT="0" distB="0" distL="114300" distR="114300" simplePos="0" relativeHeight="251663360" behindDoc="0" locked="0" layoutInCell="0" allowOverlap="1">
                <wp:simplePos x="0" y="0"/>
                <wp:positionH relativeFrom="column">
                  <wp:posOffset>2187575</wp:posOffset>
                </wp:positionH>
                <wp:positionV relativeFrom="paragraph">
                  <wp:posOffset>-1419225</wp:posOffset>
                </wp:positionV>
                <wp:extent cx="3398520" cy="0"/>
                <wp:effectExtent l="0" t="0" r="30480" b="19050"/>
                <wp:wrapNone/>
                <wp:docPr id="878" name="Straight Connector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98520"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80D9263" id="Straight Connector 87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111.75pt" to="439.8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" o:allowincell="f" filled="t" strokeweight=".15525mm">
                <v:stroke joinstyle="miter"/>
                <o:lock v:ext="edit" shapetype="f"/>
              </v:line>
            </w:pict>
          </mc:Fallback>
        </mc:AlternateContent>
      </w:r>
      <w:r w:rsidRPr="003435E2">
        <w:rPr>
          <w:rFonts w:ascii="Times New Roman" w:eastAsiaTheme="minorEastAsia" w:hAnsi="Times New Roman" w:cs="Times New Roman"/>
          <w:noProof/>
          <w:lang w:val="en-GB" w:eastAsia="en-GB"/>
        </w:rPr>
        <mc:AlternateContent>
          <mc:Choice Requires="wps">
            <w:drawing>
              <wp:anchor distT="0" distB="0" distL="114300" distR="114300" simplePos="0" relativeHeight="251664384" behindDoc="0" locked="0" layoutInCell="0" allowOverlap="1">
                <wp:simplePos x="0" y="0"/>
                <wp:positionH relativeFrom="column">
                  <wp:posOffset>2145665</wp:posOffset>
                </wp:positionH>
                <wp:positionV relativeFrom="paragraph">
                  <wp:posOffset>-1210945</wp:posOffset>
                </wp:positionV>
                <wp:extent cx="3440430" cy="0"/>
                <wp:effectExtent l="0" t="0" r="26670" b="19050"/>
                <wp:wrapNone/>
                <wp:docPr id="879" name="Straight Connector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40430"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24894C3" id="Straight Connector 87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95pt,-95.35pt" to="439.8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" o:allowincell="f" filled="t" strokeweight=".15525mm">
                <v:stroke joinstyle="miter"/>
                <o:lock v:ext="edit" shapetype="f"/>
              </v:line>
            </w:pict>
          </mc:Fallback>
        </mc:AlternateContent>
      </w:r>
      <w:r w:rsidRPr="003435E2">
        <w:rPr>
          <w:rFonts w:ascii="Times New Roman" w:eastAsiaTheme="minorEastAsia" w:hAnsi="Times New Roman" w:cs="Times New Roman"/>
          <w:noProof/>
          <w:lang w:val="en-GB" w:eastAsia="en-GB"/>
        </w:rPr>
        <mc:AlternateContent>
          <mc:Choice Requires="wps">
            <w:drawing>
              <wp:anchor distT="0" distB="0" distL="114300" distR="114300" simplePos="0" relativeHeight="251665408" behindDoc="0" locked="0" layoutInCell="0" allowOverlap="1">
                <wp:simplePos x="0" y="0"/>
                <wp:positionH relativeFrom="column">
                  <wp:posOffset>3707130</wp:posOffset>
                </wp:positionH>
                <wp:positionV relativeFrom="paragraph">
                  <wp:posOffset>-1002665</wp:posOffset>
                </wp:positionV>
                <wp:extent cx="1878965" cy="0"/>
                <wp:effectExtent l="0" t="0" r="26035" b="19050"/>
                <wp:wrapNone/>
                <wp:docPr id="880" name="Straight Connector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8965"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2DF7338" id="Straight Connector 88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pt,-78.95pt" to="439.8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" o:allowincell="f" filled="t" strokeweight=".15525mm">
                <v:stroke joinstyle="miter"/>
                <o:lock v:ext="edit" shapetype="f"/>
              </v:line>
            </w:pict>
          </mc:Fallback>
        </mc:AlternateContent>
      </w:r>
      <w:r w:rsidRPr="003435E2">
        <w:rPr>
          <w:rFonts w:ascii="Times New Roman" w:eastAsiaTheme="minorEastAsia" w:hAnsi="Times New Roman" w:cs="Times New Roman"/>
          <w:noProof/>
          <w:lang w:val="en-GB" w:eastAsia="en-GB"/>
        </w:rPr>
        <mc:AlternateContent>
          <mc:Choice Requires="wps">
            <w:drawing>
              <wp:anchor distT="0" distB="0" distL="114300" distR="114300" simplePos="0" relativeHeight="251666432" behindDoc="0" locked="0" layoutInCell="0" allowOverlap="1">
                <wp:simplePos x="0" y="0"/>
                <wp:positionH relativeFrom="column">
                  <wp:posOffset>1953895</wp:posOffset>
                </wp:positionH>
                <wp:positionV relativeFrom="paragraph">
                  <wp:posOffset>-794385</wp:posOffset>
                </wp:positionV>
                <wp:extent cx="3632200" cy="0"/>
                <wp:effectExtent l="0" t="0" r="25400" b="19050"/>
                <wp:wrapNone/>
                <wp:docPr id="881" name="Straight Connector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2200"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3A2BC63" id="Straight Connector 88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85pt,-62.55pt" to="439.8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" o:allowincell="f" filled="t" strokeweight=".15525mm">
                <v:stroke joinstyle="miter"/>
                <o:lock v:ext="edit" shapetype="f"/>
              </v:line>
            </w:pict>
          </mc:Fallback>
        </mc:AlternateContent>
      </w:r>
      <w:r w:rsidRPr="003435E2">
        <w:rPr>
          <w:rFonts w:ascii="Times New Roman" w:eastAsiaTheme="minorEastAsia" w:hAnsi="Times New Roman" w:cs="Times New Roman"/>
          <w:noProof/>
          <w:lang w:val="en-GB" w:eastAsia="en-GB"/>
        </w:rPr>
        <mc:AlternateContent>
          <mc:Choice Requires="wps">
            <w:drawing>
              <wp:anchor distT="0" distB="0" distL="114300" distR="114300" simplePos="0" relativeHeight="251667456" behindDoc="0" locked="0" layoutInCell="0" allowOverlap="1">
                <wp:simplePos x="0" y="0"/>
                <wp:positionH relativeFrom="column">
                  <wp:posOffset>3385820</wp:posOffset>
                </wp:positionH>
                <wp:positionV relativeFrom="paragraph">
                  <wp:posOffset>-586105</wp:posOffset>
                </wp:positionV>
                <wp:extent cx="2200275" cy="0"/>
                <wp:effectExtent l="0" t="0" r="28575" b="19050"/>
                <wp:wrapNone/>
                <wp:docPr id="882" name="Straight Connector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0275"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75961A3" id="Straight Connector 88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6pt,-46.15pt" to="439.8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" o:allowincell="f" filled="t" strokeweight=".15525mm">
                <v:stroke joinstyle="miter"/>
                <o:lock v:ext="edit" shapetype="f"/>
              </v:line>
            </w:pict>
          </mc:Fallback>
        </mc:AlternateContent>
      </w:r>
    </w:p>
    <w:p w:rsidR="003435E2" w:rsidRPr="003435E2" w:rsidRDefault="003435E2" w:rsidP="003435E2">
      <w:pPr>
        <w:rPr>
          <w:rFonts w:ascii="Times New Roman" w:hAnsi="Times New Roman" w:cs="Times New Roman"/>
        </w:rPr>
        <w:sectPr w:rsidR="003435E2" w:rsidRPr="003435E2">
          <w:pgSz w:w="11900" w:h="16840"/>
          <w:pgMar w:top="1440" w:right="1440" w:bottom="1440" w:left="1440" w:header="0" w:footer="0" w:gutter="0"/>
          <w:cols w:space="720"/>
        </w:sectPr>
      </w:pPr>
    </w:p>
    <w:p w:rsidR="003435E2" w:rsidRPr="003435E2" w:rsidRDefault="003435E2" w:rsidP="003435E2">
      <w:pPr>
        <w:spacing w:line="325" w:lineRule="exact"/>
        <w:rPr>
          <w:rFonts w:ascii="Times New Roman" w:hAnsi="Times New Roman" w:cs="Times New Roman"/>
        </w:rPr>
      </w:pPr>
    </w:p>
    <w:p w:rsidR="003435E2" w:rsidRPr="003435E2" w:rsidRDefault="003435E2" w:rsidP="003435E2">
      <w:pPr>
        <w:ind w:left="2000"/>
        <w:rPr>
          <w:rFonts w:ascii="Times New Roman" w:hAnsi="Times New Roman" w:cs="Times New Roman"/>
        </w:rPr>
      </w:pPr>
      <w:r w:rsidRPr="003435E2">
        <w:rPr>
          <w:rFonts w:ascii="Times New Roman" w:eastAsia="Arial" w:hAnsi="Times New Roman" w:cs="Times New Roman"/>
          <w:i/>
          <w:iCs/>
        </w:rPr>
        <w:t xml:space="preserve">† </w:t>
      </w:r>
      <w:r w:rsidRPr="003435E2">
        <w:rPr>
          <w:rFonts w:ascii="Times New Roman" w:eastAsia="Arial" w:hAnsi="Times New Roman" w:cs="Times New Roman"/>
        </w:rPr>
        <w:t>hire the staff</w:t>
      </w:r>
    </w:p>
    <w:p w:rsidR="003435E2" w:rsidRPr="003435E2" w:rsidRDefault="003435E2" w:rsidP="003435E2">
      <w:pPr>
        <w:spacing w:line="36" w:lineRule="exact"/>
        <w:rPr>
          <w:rFonts w:ascii="Times New Roman" w:hAnsi="Times New Roman" w:cs="Times New Roman"/>
        </w:rPr>
      </w:pPr>
    </w:p>
    <w:p w:rsidR="003435E2" w:rsidRPr="003435E2" w:rsidRDefault="003435E2" w:rsidP="003435E2">
      <w:pPr>
        <w:ind w:left="2000"/>
        <w:rPr>
          <w:rFonts w:ascii="Times New Roman" w:hAnsi="Times New Roman" w:cs="Times New Roman"/>
        </w:rPr>
      </w:pPr>
      <w:r w:rsidRPr="003435E2">
        <w:rPr>
          <w:rFonts w:ascii="Times New Roman" w:eastAsia="Arial" w:hAnsi="Times New Roman" w:cs="Times New Roman"/>
          <w:i/>
          <w:iCs/>
        </w:rPr>
        <w:t xml:space="preserve">† </w:t>
      </w:r>
      <w:r w:rsidRPr="003435E2">
        <w:rPr>
          <w:rFonts w:ascii="Times New Roman" w:eastAsia="Arial" w:hAnsi="Times New Roman" w:cs="Times New Roman"/>
        </w:rPr>
        <w:t>have/take the last word</w:t>
      </w:r>
    </w:p>
    <w:p w:rsidR="003435E2" w:rsidRPr="003435E2" w:rsidRDefault="003435E2" w:rsidP="003435E2">
      <w:pPr>
        <w:spacing w:line="32" w:lineRule="exact"/>
        <w:rPr>
          <w:rFonts w:ascii="Times New Roman" w:hAnsi="Times New Roman" w:cs="Times New Roman"/>
        </w:rPr>
      </w:pPr>
    </w:p>
    <w:p w:rsidR="003435E2" w:rsidRPr="003435E2" w:rsidRDefault="003435E2" w:rsidP="003435E2">
      <w:pPr>
        <w:ind w:left="2000"/>
        <w:rPr>
          <w:rFonts w:ascii="Times New Roman" w:hAnsi="Times New Roman" w:cs="Times New Roman"/>
        </w:rPr>
      </w:pPr>
      <w:r w:rsidRPr="003435E2">
        <w:rPr>
          <w:rFonts w:ascii="Times New Roman" w:eastAsia="Arial" w:hAnsi="Times New Roman" w:cs="Times New Roman"/>
          <w:i/>
          <w:iCs/>
        </w:rPr>
        <w:t xml:space="preserve">† </w:t>
      </w:r>
      <w:r w:rsidRPr="003435E2">
        <w:rPr>
          <w:rFonts w:ascii="Times New Roman" w:eastAsia="Arial" w:hAnsi="Times New Roman" w:cs="Times New Roman"/>
        </w:rPr>
        <w:t>be in charge of</w:t>
      </w:r>
    </w:p>
    <w:p w:rsidR="003435E2" w:rsidRPr="003435E2" w:rsidRDefault="003435E2" w:rsidP="003435E2">
      <w:pPr>
        <w:spacing w:line="32" w:lineRule="exact"/>
        <w:rPr>
          <w:rFonts w:ascii="Times New Roman" w:hAnsi="Times New Roman" w:cs="Times New Roman"/>
        </w:rPr>
      </w:pPr>
    </w:p>
    <w:p w:rsidR="003435E2" w:rsidRPr="003435E2" w:rsidRDefault="003435E2" w:rsidP="003435E2">
      <w:pPr>
        <w:ind w:left="2000"/>
        <w:rPr>
          <w:rFonts w:ascii="Times New Roman" w:hAnsi="Times New Roman" w:cs="Times New Roman"/>
        </w:rPr>
      </w:pPr>
      <w:r w:rsidRPr="003435E2">
        <w:rPr>
          <w:rFonts w:ascii="Times New Roman" w:eastAsia="Arial" w:hAnsi="Times New Roman" w:cs="Times New Roman"/>
          <w:i/>
          <w:iCs/>
        </w:rPr>
        <w:t xml:space="preserve">† </w:t>
      </w:r>
      <w:r w:rsidRPr="003435E2">
        <w:rPr>
          <w:rFonts w:ascii="Times New Roman" w:eastAsia="Arial" w:hAnsi="Times New Roman" w:cs="Times New Roman"/>
        </w:rPr>
        <w:t xml:space="preserve">look after </w:t>
      </w:r>
      <w:proofErr w:type="spellStart"/>
      <w:r w:rsidRPr="003435E2">
        <w:rPr>
          <w:rFonts w:ascii="Times New Roman" w:eastAsia="Arial" w:hAnsi="Times New Roman" w:cs="Times New Roman"/>
        </w:rPr>
        <w:t>smb</w:t>
      </w:r>
      <w:proofErr w:type="spellEnd"/>
    </w:p>
    <w:p w:rsidR="003435E2" w:rsidRPr="003435E2" w:rsidRDefault="003435E2" w:rsidP="003435E2">
      <w:pPr>
        <w:spacing w:line="20" w:lineRule="exact"/>
        <w:rPr>
          <w:rFonts w:ascii="Times New Roman" w:hAnsi="Times New Roman" w:cs="Times New Roman"/>
        </w:rPr>
      </w:pPr>
      <w:r w:rsidRPr="003435E2">
        <w:rPr>
          <w:rFonts w:ascii="Times New Roman" w:hAnsi="Times New Roman" w:cs="Times New Roman"/>
        </w:rPr>
        <w:br w:type="column"/>
      </w:r>
    </w:p>
    <w:p w:rsidR="003435E2" w:rsidRPr="003435E2" w:rsidRDefault="003435E2" w:rsidP="003435E2">
      <w:pPr>
        <w:spacing w:line="305" w:lineRule="exact"/>
        <w:rPr>
          <w:rFonts w:ascii="Times New Roman" w:hAnsi="Times New Roman" w:cs="Times New Roman"/>
        </w:rPr>
      </w:pPr>
    </w:p>
    <w:p w:rsidR="003435E2" w:rsidRPr="003435E2" w:rsidRDefault="003435E2" w:rsidP="003435E2">
      <w:pPr>
        <w:rPr>
          <w:rFonts w:ascii="Times New Roman" w:hAnsi="Times New Roman" w:cs="Times New Roman"/>
        </w:rPr>
      </w:pPr>
      <w:r w:rsidRPr="003435E2">
        <w:rPr>
          <w:rFonts w:ascii="Times New Roman" w:eastAsia="Arial" w:hAnsi="Times New Roman" w:cs="Times New Roman"/>
          <w:i/>
          <w:iCs/>
        </w:rPr>
        <w:t xml:space="preserve">† </w:t>
      </w:r>
      <w:proofErr w:type="gramStart"/>
      <w:r w:rsidRPr="003435E2">
        <w:rPr>
          <w:rFonts w:ascii="Times New Roman" w:eastAsia="Arial" w:hAnsi="Times New Roman" w:cs="Times New Roman"/>
        </w:rPr>
        <w:t>work</w:t>
      </w:r>
      <w:proofErr w:type="gramEnd"/>
      <w:r w:rsidRPr="003435E2">
        <w:rPr>
          <w:rFonts w:ascii="Times New Roman" w:eastAsia="Arial" w:hAnsi="Times New Roman" w:cs="Times New Roman"/>
        </w:rPr>
        <w:t xml:space="preserve"> under </w:t>
      </w:r>
      <w:proofErr w:type="spellStart"/>
      <w:r w:rsidRPr="003435E2">
        <w:rPr>
          <w:rFonts w:ascii="Times New Roman" w:eastAsia="Arial" w:hAnsi="Times New Roman" w:cs="Times New Roman"/>
        </w:rPr>
        <w:t>smb</w:t>
      </w:r>
      <w:proofErr w:type="spellEnd"/>
    </w:p>
    <w:p w:rsidR="003435E2" w:rsidRPr="003435E2" w:rsidRDefault="003435E2" w:rsidP="003435E2">
      <w:pPr>
        <w:spacing w:line="36" w:lineRule="exact"/>
        <w:rPr>
          <w:rFonts w:ascii="Times New Roman" w:hAnsi="Times New Roman" w:cs="Times New Roman"/>
        </w:rPr>
      </w:pPr>
    </w:p>
    <w:p w:rsidR="003435E2" w:rsidRPr="003435E2" w:rsidRDefault="003435E2" w:rsidP="003435E2">
      <w:pPr>
        <w:rPr>
          <w:rFonts w:ascii="Times New Roman" w:hAnsi="Times New Roman" w:cs="Times New Roman"/>
        </w:rPr>
      </w:pPr>
      <w:r w:rsidRPr="003435E2">
        <w:rPr>
          <w:rFonts w:ascii="Times New Roman" w:eastAsia="Arial" w:hAnsi="Times New Roman" w:cs="Times New Roman"/>
          <w:i/>
          <w:iCs/>
        </w:rPr>
        <w:t xml:space="preserve">† </w:t>
      </w:r>
      <w:r w:rsidRPr="003435E2">
        <w:rPr>
          <w:rFonts w:ascii="Times New Roman" w:eastAsia="Arial" w:hAnsi="Times New Roman" w:cs="Times New Roman"/>
        </w:rPr>
        <w:t xml:space="preserve">have time </w:t>
      </w:r>
      <w:proofErr w:type="spellStart"/>
      <w:r w:rsidRPr="003435E2">
        <w:rPr>
          <w:rFonts w:ascii="Times New Roman" w:eastAsia="Arial" w:hAnsi="Times New Roman" w:cs="Times New Roman"/>
        </w:rPr>
        <w:t>ofi</w:t>
      </w:r>
      <w:proofErr w:type="spellEnd"/>
    </w:p>
    <w:p w:rsidR="003435E2" w:rsidRPr="003435E2" w:rsidRDefault="003435E2" w:rsidP="003435E2">
      <w:pPr>
        <w:spacing w:line="32" w:lineRule="exact"/>
        <w:rPr>
          <w:rFonts w:ascii="Times New Roman" w:hAnsi="Times New Roman" w:cs="Times New Roman"/>
        </w:rPr>
      </w:pPr>
    </w:p>
    <w:p w:rsidR="003435E2" w:rsidRPr="003435E2" w:rsidRDefault="003435E2" w:rsidP="003435E2">
      <w:pPr>
        <w:rPr>
          <w:rFonts w:ascii="Times New Roman" w:hAnsi="Times New Roman" w:cs="Times New Roman"/>
        </w:rPr>
      </w:pPr>
      <w:r w:rsidRPr="003435E2">
        <w:rPr>
          <w:rFonts w:ascii="Times New Roman" w:eastAsia="Arial" w:hAnsi="Times New Roman" w:cs="Times New Roman"/>
          <w:i/>
          <w:iCs/>
        </w:rPr>
        <w:t xml:space="preserve">† </w:t>
      </w:r>
      <w:r w:rsidRPr="003435E2">
        <w:rPr>
          <w:rFonts w:ascii="Times New Roman" w:eastAsia="Arial" w:hAnsi="Times New Roman" w:cs="Times New Roman"/>
        </w:rPr>
        <w:t>be second in command</w:t>
      </w:r>
    </w:p>
    <w:p w:rsidR="003435E2" w:rsidRPr="003435E2" w:rsidRDefault="003435E2" w:rsidP="003435E2">
      <w:pPr>
        <w:spacing w:line="43" w:lineRule="exact"/>
        <w:rPr>
          <w:rFonts w:ascii="Times New Roman" w:hAnsi="Times New Roman" w:cs="Times New Roman"/>
        </w:rPr>
      </w:pPr>
    </w:p>
    <w:p w:rsidR="003435E2" w:rsidRPr="003435E2" w:rsidRDefault="003435E2" w:rsidP="003435E2">
      <w:pPr>
        <w:rPr>
          <w:rFonts w:ascii="Times New Roman" w:hAnsi="Times New Roman" w:cs="Times New Roman"/>
        </w:rPr>
      </w:pPr>
      <w:r w:rsidRPr="003435E2">
        <w:rPr>
          <w:rFonts w:ascii="Times New Roman" w:eastAsia="Arial" w:hAnsi="Times New Roman" w:cs="Times New Roman"/>
          <w:i/>
          <w:iCs/>
        </w:rPr>
        <w:t xml:space="preserve">† </w:t>
      </w:r>
      <w:r w:rsidRPr="003435E2">
        <w:rPr>
          <w:rFonts w:ascii="Times New Roman" w:eastAsia="Arial" w:hAnsi="Times New Roman" w:cs="Times New Roman"/>
        </w:rPr>
        <w:t xml:space="preserve">take over from </w:t>
      </w:r>
      <w:proofErr w:type="spellStart"/>
      <w:r w:rsidRPr="003435E2">
        <w:rPr>
          <w:rFonts w:ascii="Times New Roman" w:eastAsia="Arial" w:hAnsi="Times New Roman" w:cs="Times New Roman"/>
        </w:rPr>
        <w:t>smb</w:t>
      </w:r>
      <w:proofErr w:type="spellEnd"/>
    </w:p>
    <w:p w:rsidR="003435E2" w:rsidRPr="003435E2" w:rsidRDefault="003435E2" w:rsidP="003435E2">
      <w:pPr>
        <w:rPr>
          <w:rFonts w:ascii="Times New Roman" w:hAnsi="Times New Roman" w:cs="Times New Roman"/>
        </w:rPr>
        <w:sectPr w:rsidR="003435E2" w:rsidRPr="003435E2">
          <w:type w:val="continuous"/>
          <w:pgSz w:w="11900" w:h="16840"/>
          <w:pgMar w:top="1440" w:right="1440" w:bottom="1440" w:left="1440" w:header="0" w:footer="0" w:gutter="0"/>
          <w:cols w:num="2" w:space="720" w:equalWidth="0">
            <w:col w:w="4680" w:space="720"/>
            <w:col w:w="3620"/>
          </w:cols>
        </w:sectPr>
      </w:pPr>
    </w:p>
    <w:p w:rsidR="003435E2" w:rsidRPr="003435E2" w:rsidRDefault="003435E2" w:rsidP="003435E2">
      <w:pPr>
        <w:spacing w:line="200" w:lineRule="exact"/>
        <w:rPr>
          <w:rFonts w:ascii="Times New Roman" w:hAnsi="Times New Roman" w:cs="Times New Roman"/>
        </w:rPr>
      </w:pPr>
      <w:bookmarkStart w:id="1" w:name="page204"/>
      <w:bookmarkEnd w:id="1"/>
    </w:p>
    <w:p w:rsidR="003435E2" w:rsidRPr="003435E2" w:rsidRDefault="003435E2" w:rsidP="003435E2">
      <w:pPr>
        <w:spacing w:line="200" w:lineRule="exact"/>
        <w:rPr>
          <w:rFonts w:ascii="Times New Roman" w:hAnsi="Times New Roman" w:cs="Times New Roman"/>
        </w:rPr>
      </w:pPr>
    </w:p>
    <w:p w:rsidR="003435E2" w:rsidRPr="003435E2" w:rsidRDefault="003435E2" w:rsidP="003435E2">
      <w:pPr>
        <w:spacing w:line="200" w:lineRule="exact"/>
        <w:rPr>
          <w:rFonts w:ascii="Times New Roman" w:hAnsi="Times New Roman" w:cs="Times New Roman"/>
        </w:rPr>
      </w:pPr>
    </w:p>
    <w:p w:rsidR="003435E2" w:rsidRPr="003435E2" w:rsidRDefault="003435E2" w:rsidP="003435E2">
      <w:pPr>
        <w:spacing w:line="200" w:lineRule="exact"/>
        <w:rPr>
          <w:rFonts w:ascii="Times New Roman" w:hAnsi="Times New Roman" w:cs="Times New Roman"/>
        </w:rPr>
      </w:pPr>
    </w:p>
    <w:p w:rsidR="003435E2" w:rsidRPr="003435E2" w:rsidRDefault="003435E2" w:rsidP="003435E2">
      <w:pPr>
        <w:spacing w:line="200" w:lineRule="exact"/>
        <w:rPr>
          <w:rFonts w:ascii="Times New Roman" w:hAnsi="Times New Roman" w:cs="Times New Roman"/>
        </w:rPr>
      </w:pPr>
    </w:p>
    <w:p w:rsidR="003435E2" w:rsidRPr="003435E2" w:rsidRDefault="003435E2" w:rsidP="003435E2">
      <w:pPr>
        <w:spacing w:line="268" w:lineRule="exact"/>
        <w:rPr>
          <w:rFonts w:ascii="Times New Roman" w:hAnsi="Times New Roman" w:cs="Times New Roman"/>
        </w:rPr>
      </w:pPr>
    </w:p>
    <w:p w:rsidR="003435E2" w:rsidRPr="003435E2" w:rsidRDefault="003435E2" w:rsidP="003435E2">
      <w:pPr>
        <w:spacing w:line="273" w:lineRule="exact"/>
        <w:rPr>
          <w:rFonts w:ascii="Times New Roman" w:hAnsi="Times New Roman" w:cs="Times New Roman"/>
        </w:rPr>
      </w:pPr>
    </w:p>
    <w:p w:rsidR="003435E2" w:rsidRPr="003435E2" w:rsidRDefault="003435E2" w:rsidP="003435E2">
      <w:pPr>
        <w:numPr>
          <w:ilvl w:val="0"/>
          <w:numId w:val="25"/>
        </w:numPr>
        <w:tabs>
          <w:tab w:val="left" w:pos="1460"/>
        </w:tabs>
        <w:spacing w:line="379" w:lineRule="auto"/>
        <w:ind w:left="1460" w:right="1720" w:hanging="383"/>
        <w:rPr>
          <w:rFonts w:ascii="Times New Roman" w:eastAsia="Arial" w:hAnsi="Times New Roman" w:cs="Times New Roman"/>
        </w:rPr>
      </w:pPr>
      <w:r w:rsidRPr="003435E2">
        <w:rPr>
          <w:rFonts w:ascii="Times New Roman" w:eastAsia="Arial" w:hAnsi="Times New Roman" w:cs="Times New Roman"/>
        </w:rPr>
        <w:t>Read the text again and make a list of the following: a kitchen equipment</w:t>
      </w:r>
    </w:p>
    <w:p w:rsidR="003435E2" w:rsidRPr="003435E2" w:rsidRDefault="003435E2" w:rsidP="003435E2">
      <w:pPr>
        <w:spacing w:line="384" w:lineRule="exact"/>
        <w:rPr>
          <w:rFonts w:ascii="Times New Roman" w:eastAsia="Arial" w:hAnsi="Times New Roman" w:cs="Times New Roman"/>
        </w:rPr>
      </w:pPr>
    </w:p>
    <w:p w:rsidR="003435E2" w:rsidRPr="003435E2" w:rsidRDefault="003435E2" w:rsidP="003435E2">
      <w:pPr>
        <w:ind w:left="1460"/>
        <w:rPr>
          <w:rFonts w:ascii="Times New Roman" w:eastAsia="Arial" w:hAnsi="Times New Roman" w:cs="Times New Roman"/>
        </w:rPr>
      </w:pPr>
      <w:proofErr w:type="gramStart"/>
      <w:r w:rsidRPr="003435E2">
        <w:rPr>
          <w:rFonts w:ascii="Times New Roman" w:eastAsia="Arial" w:hAnsi="Times New Roman" w:cs="Times New Roman"/>
        </w:rPr>
        <w:t>b  areas</w:t>
      </w:r>
      <w:proofErr w:type="gramEnd"/>
      <w:r w:rsidRPr="003435E2">
        <w:rPr>
          <w:rFonts w:ascii="Times New Roman" w:eastAsia="Arial" w:hAnsi="Times New Roman" w:cs="Times New Roman"/>
        </w:rPr>
        <w:t xml:space="preserve"> in the back of the restaurant</w:t>
      </w:r>
    </w:p>
    <w:p w:rsidR="003435E2" w:rsidRPr="003435E2" w:rsidRDefault="003435E2" w:rsidP="003435E2">
      <w:pPr>
        <w:spacing w:line="200" w:lineRule="exact"/>
        <w:rPr>
          <w:rFonts w:ascii="Times New Roman" w:eastAsia="Arial" w:hAnsi="Times New Roman" w:cs="Times New Roman"/>
        </w:rPr>
      </w:pPr>
    </w:p>
    <w:p w:rsidR="003435E2" w:rsidRPr="003435E2" w:rsidRDefault="003435E2" w:rsidP="003435E2">
      <w:pPr>
        <w:spacing w:line="200" w:lineRule="exact"/>
        <w:rPr>
          <w:rFonts w:ascii="Times New Roman" w:eastAsia="Arial" w:hAnsi="Times New Roman" w:cs="Times New Roman"/>
        </w:rPr>
      </w:pPr>
    </w:p>
    <w:p w:rsidR="003435E2" w:rsidRPr="003435E2" w:rsidRDefault="003435E2" w:rsidP="003435E2">
      <w:pPr>
        <w:spacing w:line="200" w:lineRule="exact"/>
        <w:rPr>
          <w:rFonts w:ascii="Times New Roman" w:eastAsia="Arial" w:hAnsi="Times New Roman" w:cs="Times New Roman"/>
        </w:rPr>
      </w:pPr>
    </w:p>
    <w:p w:rsidR="003435E2" w:rsidRPr="003435E2" w:rsidRDefault="003435E2" w:rsidP="003435E2">
      <w:pPr>
        <w:spacing w:line="318" w:lineRule="exact"/>
        <w:rPr>
          <w:rFonts w:ascii="Times New Roman" w:eastAsia="Arial" w:hAnsi="Times New Roman" w:cs="Times New Roman"/>
        </w:rPr>
      </w:pPr>
    </w:p>
    <w:p w:rsidR="003435E2" w:rsidRPr="003435E2" w:rsidRDefault="003435E2" w:rsidP="003435E2">
      <w:pPr>
        <w:spacing w:line="768" w:lineRule="auto"/>
        <w:ind w:left="1460" w:right="5360"/>
        <w:rPr>
          <w:rFonts w:ascii="Times New Roman" w:eastAsia="Arial" w:hAnsi="Times New Roman" w:cs="Times New Roman"/>
        </w:rPr>
      </w:pPr>
      <w:proofErr w:type="gramStart"/>
      <w:r w:rsidRPr="003435E2">
        <w:rPr>
          <w:rFonts w:ascii="Times New Roman" w:eastAsia="Arial" w:hAnsi="Times New Roman" w:cs="Times New Roman"/>
        </w:rPr>
        <w:t>c</w:t>
      </w:r>
      <w:proofErr w:type="gramEnd"/>
      <w:r w:rsidRPr="003435E2">
        <w:rPr>
          <w:rFonts w:ascii="Times New Roman" w:eastAsia="Arial" w:hAnsi="Times New Roman" w:cs="Times New Roman"/>
        </w:rPr>
        <w:t xml:space="preserve"> methods of cooking d foods and dishes</w:t>
      </w:r>
    </w:p>
    <w:p w:rsidR="003435E2" w:rsidRPr="003435E2" w:rsidRDefault="003435E2" w:rsidP="003435E2">
      <w:pPr>
        <w:spacing w:line="243" w:lineRule="exact"/>
        <w:rPr>
          <w:rFonts w:ascii="Times New Roman" w:eastAsia="Arial" w:hAnsi="Times New Roman" w:cs="Times New Roman"/>
        </w:rPr>
      </w:pPr>
    </w:p>
    <w:p w:rsidR="003435E2" w:rsidRPr="003435E2" w:rsidRDefault="003435E2" w:rsidP="003435E2">
      <w:pPr>
        <w:numPr>
          <w:ilvl w:val="0"/>
          <w:numId w:val="25"/>
        </w:numPr>
        <w:tabs>
          <w:tab w:val="left" w:pos="1460"/>
        </w:tabs>
        <w:spacing w:line="240" w:lineRule="auto"/>
        <w:ind w:left="1460" w:hanging="383"/>
        <w:rPr>
          <w:rFonts w:ascii="Times New Roman" w:eastAsia="Arial" w:hAnsi="Times New Roman" w:cs="Times New Roman"/>
        </w:rPr>
      </w:pPr>
      <w:r w:rsidRPr="003435E2">
        <w:rPr>
          <w:rFonts w:ascii="Times New Roman" w:eastAsia="Arial" w:hAnsi="Times New Roman" w:cs="Times New Roman"/>
        </w:rPr>
        <w:t xml:space="preserve">Learn the </w:t>
      </w:r>
      <w:proofErr w:type="spellStart"/>
      <w:r w:rsidRPr="003435E2">
        <w:rPr>
          <w:rFonts w:ascii="Times New Roman" w:eastAsia="Arial" w:hAnsi="Times New Roman" w:cs="Times New Roman"/>
        </w:rPr>
        <w:t>difierence</w:t>
      </w:r>
      <w:proofErr w:type="spellEnd"/>
      <w:r w:rsidRPr="003435E2">
        <w:rPr>
          <w:rFonts w:ascii="Times New Roman" w:eastAsia="Arial" w:hAnsi="Times New Roman" w:cs="Times New Roman"/>
        </w:rPr>
        <w:t xml:space="preserve"> between the verbs \do" and \make".</w:t>
      </w:r>
    </w:p>
    <w:p w:rsidR="003435E2" w:rsidRPr="003435E2" w:rsidRDefault="003435E2" w:rsidP="003435E2">
      <w:pPr>
        <w:spacing w:line="20" w:lineRule="exact"/>
        <w:rPr>
          <w:rFonts w:ascii="Times New Roman" w:eastAsiaTheme="minorEastAsia" w:hAnsi="Times New Roman" w:cs="Times New Roman"/>
        </w:rPr>
      </w:pPr>
      <w:r w:rsidRPr="003435E2">
        <w:rPr>
          <w:rFonts w:ascii="Times New Roman" w:eastAsiaTheme="minorEastAsia" w:hAnsi="Times New Roman" w:cs="Times New Roman"/>
          <w:noProof/>
          <w:lang w:val="en-GB" w:eastAsia="en-GB"/>
        </w:rPr>
        <mc:AlternateContent>
          <mc:Choice Requires="wps">
            <w:drawing>
              <wp:anchor distT="0" distB="0" distL="114300" distR="114300" simplePos="0" relativeHeight="251668480" behindDoc="0" locked="0" layoutInCell="0" allowOverlap="1">
                <wp:simplePos x="0" y="0"/>
                <wp:positionH relativeFrom="column">
                  <wp:posOffset>2301240</wp:posOffset>
                </wp:positionH>
                <wp:positionV relativeFrom="paragraph">
                  <wp:posOffset>-2461895</wp:posOffset>
                </wp:positionV>
                <wp:extent cx="3284855" cy="0"/>
                <wp:effectExtent l="0" t="0" r="29845" b="19050"/>
                <wp:wrapNone/>
                <wp:docPr id="883" name="Straight Connector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4855"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4E606D9" id="Straight Connector 88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2pt,-193.85pt" to="439.85pt,-1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" o:allowincell="f" filled="t" strokeweight=".15525mm">
                <v:stroke joinstyle="miter"/>
                <o:lock v:ext="edit" shapetype="f"/>
              </v:line>
            </w:pict>
          </mc:Fallback>
        </mc:AlternateContent>
      </w:r>
      <w:r w:rsidRPr="003435E2">
        <w:rPr>
          <w:rFonts w:ascii="Times New Roman" w:eastAsiaTheme="minorEastAsia" w:hAnsi="Times New Roman" w:cs="Times New Roman"/>
          <w:noProof/>
          <w:lang w:val="en-GB" w:eastAsia="en-GB"/>
        </w:rPr>
        <mc:AlternateContent>
          <mc:Choice Requires="wps">
            <w:drawing>
              <wp:anchor distT="0" distB="0" distL="114300" distR="114300" simplePos="0" relativeHeight="251669504" behindDoc="0" locked="0" layoutInCell="0" allowOverlap="1">
                <wp:simplePos x="0" y="0"/>
                <wp:positionH relativeFrom="column">
                  <wp:posOffset>1149350</wp:posOffset>
                </wp:positionH>
                <wp:positionV relativeFrom="paragraph">
                  <wp:posOffset>-2239010</wp:posOffset>
                </wp:positionV>
                <wp:extent cx="4445000" cy="0"/>
                <wp:effectExtent l="0" t="0" r="31750" b="19050"/>
                <wp:wrapNone/>
                <wp:docPr id="884" name="Straight Connector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0"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252FDD9" id="Straight Connector 88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176.3pt" to="440.5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" o:allowincell="f" filled="t" strokeweight=".15525mm">
                <v:stroke joinstyle="miter"/>
                <o:lock v:ext="edit" shapetype="f"/>
              </v:line>
            </w:pict>
          </mc:Fallback>
        </mc:AlternateContent>
      </w:r>
      <w:r w:rsidRPr="003435E2">
        <w:rPr>
          <w:rFonts w:ascii="Times New Roman" w:eastAsiaTheme="minorEastAsia" w:hAnsi="Times New Roman" w:cs="Times New Roman"/>
          <w:noProof/>
          <w:lang w:val="en-GB" w:eastAsia="en-GB"/>
        </w:rPr>
        <mc:AlternateContent>
          <mc:Choice Requires="wps">
            <w:drawing>
              <wp:anchor distT="0" distB="0" distL="114300" distR="114300" simplePos="0" relativeHeight="251670528" behindDoc="0" locked="0" layoutInCell="0" allowOverlap="1">
                <wp:simplePos x="0" y="0"/>
                <wp:positionH relativeFrom="column">
                  <wp:posOffset>3286125</wp:posOffset>
                </wp:positionH>
                <wp:positionV relativeFrom="paragraph">
                  <wp:posOffset>-1954530</wp:posOffset>
                </wp:positionV>
                <wp:extent cx="2299970" cy="0"/>
                <wp:effectExtent l="0" t="0" r="24130" b="19050"/>
                <wp:wrapNone/>
                <wp:docPr id="885" name="Straight Connector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99970"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07348A7" id="Straight Connector 88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75pt,-153.9pt" to="439.8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" o:allowincell="f" filled="t" strokeweight=".15525mm">
                <v:stroke joinstyle="miter"/>
                <o:lock v:ext="edit" shapetype="f"/>
              </v:line>
            </w:pict>
          </mc:Fallback>
        </mc:AlternateContent>
      </w:r>
      <w:r w:rsidRPr="003435E2">
        <w:rPr>
          <w:rFonts w:ascii="Times New Roman" w:eastAsiaTheme="minorEastAsia" w:hAnsi="Times New Roman" w:cs="Times New Roman"/>
          <w:noProof/>
          <w:lang w:val="en-GB" w:eastAsia="en-GB"/>
        </w:rPr>
        <mc:AlternateContent>
          <mc:Choice Requires="wps">
            <w:drawing>
              <wp:anchor distT="0" distB="0" distL="114300" distR="114300" simplePos="0" relativeHeight="251671552" behindDoc="0" locked="0" layoutInCell="0" allowOverlap="1">
                <wp:simplePos x="0" y="0"/>
                <wp:positionH relativeFrom="column">
                  <wp:posOffset>1149350</wp:posOffset>
                </wp:positionH>
                <wp:positionV relativeFrom="paragraph">
                  <wp:posOffset>-1732280</wp:posOffset>
                </wp:positionV>
                <wp:extent cx="4445000" cy="0"/>
                <wp:effectExtent l="0" t="0" r="31750" b="19050"/>
                <wp:wrapNone/>
                <wp:docPr id="886" name="Straight Connector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0"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8D39B3E" id="Straight Connector 88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136.4pt" to="440.5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" o:allowincell="f" filled="t" strokeweight=".15525mm">
                <v:stroke joinstyle="miter"/>
                <o:lock v:ext="edit" shapetype="f"/>
              </v:line>
            </w:pict>
          </mc:Fallback>
        </mc:AlternateContent>
      </w:r>
      <w:r w:rsidRPr="003435E2">
        <w:rPr>
          <w:rFonts w:ascii="Times New Roman" w:eastAsiaTheme="minorEastAsia" w:hAnsi="Times New Roman" w:cs="Times New Roman"/>
          <w:noProof/>
          <w:lang w:val="en-GB" w:eastAsia="en-GB"/>
        </w:rPr>
        <mc:AlternateContent>
          <mc:Choice Requires="wps">
            <w:drawing>
              <wp:anchor distT="0" distB="0" distL="114300" distR="114300" simplePos="0" relativeHeight="251672576" behindDoc="0" locked="0" layoutInCell="0" allowOverlap="1">
                <wp:simplePos x="0" y="0"/>
                <wp:positionH relativeFrom="column">
                  <wp:posOffset>1149350</wp:posOffset>
                </wp:positionH>
                <wp:positionV relativeFrom="paragraph">
                  <wp:posOffset>-1495425</wp:posOffset>
                </wp:positionV>
                <wp:extent cx="4445000" cy="0"/>
                <wp:effectExtent l="0" t="0" r="31750" b="19050"/>
                <wp:wrapNone/>
                <wp:docPr id="887" name="Straight Connector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0"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4752469" id="Straight Connector 88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117.75pt" to="440.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" o:allowincell="f" filled="t" strokeweight=".15525mm">
                <v:stroke joinstyle="miter"/>
                <o:lock v:ext="edit" shapetype="f"/>
              </v:line>
            </w:pict>
          </mc:Fallback>
        </mc:AlternateContent>
      </w:r>
      <w:r w:rsidRPr="003435E2">
        <w:rPr>
          <w:rFonts w:ascii="Times New Roman" w:eastAsiaTheme="minorEastAsia" w:hAnsi="Times New Roman" w:cs="Times New Roman"/>
          <w:noProof/>
          <w:lang w:val="en-GB" w:eastAsia="en-GB"/>
        </w:rPr>
        <mc:AlternateContent>
          <mc:Choice Requires="wps">
            <w:drawing>
              <wp:anchor distT="0" distB="0" distL="114300" distR="114300" simplePos="0" relativeHeight="251673600" behindDoc="0" locked="0" layoutInCell="0" allowOverlap="1">
                <wp:simplePos x="0" y="0"/>
                <wp:positionH relativeFrom="column">
                  <wp:posOffset>2364105</wp:posOffset>
                </wp:positionH>
                <wp:positionV relativeFrom="paragraph">
                  <wp:posOffset>-1210945</wp:posOffset>
                </wp:positionV>
                <wp:extent cx="3221990" cy="0"/>
                <wp:effectExtent l="0" t="0" r="35560" b="19050"/>
                <wp:wrapNone/>
                <wp:docPr id="888" name="Straight Connector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21990"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E28EB0E" id="Straight Connector 88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95.35pt" to="439.8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" o:allowincell="f" filled="t" strokeweight=".15525mm">
                <v:stroke joinstyle="miter"/>
                <o:lock v:ext="edit" shapetype="f"/>
              </v:line>
            </w:pict>
          </mc:Fallback>
        </mc:AlternateContent>
      </w:r>
      <w:r w:rsidRPr="003435E2">
        <w:rPr>
          <w:rFonts w:ascii="Times New Roman" w:eastAsiaTheme="minorEastAsia" w:hAnsi="Times New Roman" w:cs="Times New Roman"/>
          <w:noProof/>
          <w:lang w:val="en-GB" w:eastAsia="en-GB"/>
        </w:rPr>
        <mc:AlternateContent>
          <mc:Choice Requires="wps">
            <w:drawing>
              <wp:anchor distT="0" distB="0" distL="114300" distR="114300" simplePos="0" relativeHeight="251674624" behindDoc="0" locked="0" layoutInCell="0" allowOverlap="1">
                <wp:simplePos x="0" y="0"/>
                <wp:positionH relativeFrom="column">
                  <wp:posOffset>1149350</wp:posOffset>
                </wp:positionH>
                <wp:positionV relativeFrom="paragraph">
                  <wp:posOffset>-988060</wp:posOffset>
                </wp:positionV>
                <wp:extent cx="4445000" cy="0"/>
                <wp:effectExtent l="0" t="0" r="31750" b="19050"/>
                <wp:wrapNone/>
                <wp:docPr id="889" name="Straight Connector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0"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8971026" id="Straight Connector 88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77.8pt" to="440.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" o:allowincell="f" filled="t" strokeweight=".15525mm">
                <v:stroke joinstyle="miter"/>
                <o:lock v:ext="edit" shapetype="f"/>
              </v:line>
            </w:pict>
          </mc:Fallback>
        </mc:AlternateContent>
      </w:r>
      <w:r w:rsidRPr="003435E2">
        <w:rPr>
          <w:rFonts w:ascii="Times New Roman" w:eastAsiaTheme="minorEastAsia" w:hAnsi="Times New Roman" w:cs="Times New Roman"/>
          <w:noProof/>
          <w:lang w:val="en-GB" w:eastAsia="en-GB"/>
        </w:rPr>
        <mc:AlternateContent>
          <mc:Choice Requires="wps">
            <w:drawing>
              <wp:anchor distT="0" distB="0" distL="114300" distR="114300" simplePos="0" relativeHeight="251675648" behindDoc="0" locked="0" layoutInCell="0" allowOverlap="1">
                <wp:simplePos x="0" y="0"/>
                <wp:positionH relativeFrom="column">
                  <wp:posOffset>2183765</wp:posOffset>
                </wp:positionH>
                <wp:positionV relativeFrom="paragraph">
                  <wp:posOffset>-703580</wp:posOffset>
                </wp:positionV>
                <wp:extent cx="3402330" cy="0"/>
                <wp:effectExtent l="0" t="0" r="26670" b="19050"/>
                <wp:wrapNone/>
                <wp:docPr id="890" name="Straight Connector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2330"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C9655EE" id="Straight Connector 89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95pt,-55.4pt" to="439.8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" o:allowincell="f" filled="t" strokeweight=".15525mm">
                <v:stroke joinstyle="miter"/>
                <o:lock v:ext="edit" shapetype="f"/>
              </v:line>
            </w:pict>
          </mc:Fallback>
        </mc:AlternateContent>
      </w:r>
      <w:r w:rsidRPr="003435E2">
        <w:rPr>
          <w:rFonts w:ascii="Times New Roman" w:eastAsiaTheme="minorEastAsia" w:hAnsi="Times New Roman" w:cs="Times New Roman"/>
          <w:noProof/>
          <w:lang w:val="en-GB" w:eastAsia="en-GB"/>
        </w:rPr>
        <mc:AlternateContent>
          <mc:Choice Requires="wps">
            <w:drawing>
              <wp:anchor distT="0" distB="0" distL="114300" distR="114300" simplePos="0" relativeHeight="251676672" behindDoc="0" locked="0" layoutInCell="0" allowOverlap="1">
                <wp:simplePos x="0" y="0"/>
                <wp:positionH relativeFrom="column">
                  <wp:posOffset>1149350</wp:posOffset>
                </wp:positionH>
                <wp:positionV relativeFrom="paragraph">
                  <wp:posOffset>-480695</wp:posOffset>
                </wp:positionV>
                <wp:extent cx="4445000" cy="0"/>
                <wp:effectExtent l="0" t="0" r="31750" b="19050"/>
                <wp:wrapNone/>
                <wp:docPr id="891" name="Straight Connector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0"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1C6B6CD" id="Straight Connector 89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37.85pt" to="440.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" o:allowincell="f" filled="t" strokeweight=".15525mm">
                <v:stroke joinstyle="miter"/>
                <o:lock v:ext="edit" shapetype="f"/>
              </v:line>
            </w:pict>
          </mc:Fallback>
        </mc:AlternateContent>
      </w:r>
    </w:p>
    <w:p w:rsidR="003435E2" w:rsidRPr="003435E2" w:rsidRDefault="003435E2" w:rsidP="003435E2">
      <w:pPr>
        <w:spacing w:line="187" w:lineRule="exact"/>
        <w:rPr>
          <w:rFonts w:ascii="Times New Roman" w:hAnsi="Times New Roman" w:cs="Times New Roman"/>
        </w:rPr>
      </w:pPr>
    </w:p>
    <w:tbl>
      <w:tblPr>
        <w:tblW w:w="0" w:type="auto"/>
        <w:tblInd w:w="1460" w:type="dxa"/>
        <w:tblLayout w:type="fixed"/>
        <w:tblCellMar>
          <w:left w:w="0" w:type="dxa"/>
          <w:right w:w="0" w:type="dxa"/>
        </w:tblCellMar>
        <w:tblLook w:val="04A0" w:firstRow="1" w:lastRow="0" w:firstColumn="1" w:lastColumn="0" w:noHBand="0" w:noVBand="1"/>
      </w:tblPr>
      <w:tblGrid>
        <w:gridCol w:w="4000"/>
        <w:gridCol w:w="20"/>
        <w:gridCol w:w="3100"/>
        <w:gridCol w:w="20"/>
      </w:tblGrid>
      <w:tr w:rsidR="003435E2" w:rsidRPr="003435E2" w:rsidTr="003435E2">
        <w:trPr>
          <w:trHeight w:val="20"/>
        </w:trPr>
        <w:tc>
          <w:tcPr>
            <w:tcW w:w="4000" w:type="dxa"/>
            <w:vMerge w:val="restart"/>
            <w:vAlign w:val="bottom"/>
            <w:hideMark/>
          </w:tcPr>
          <w:p w:rsidR="003435E2" w:rsidRPr="003435E2" w:rsidRDefault="003435E2">
            <w:pPr>
              <w:ind w:left="1880"/>
              <w:rPr>
                <w:rFonts w:ascii="Times New Roman" w:hAnsi="Times New Roman" w:cs="Times New Roman"/>
              </w:rPr>
            </w:pPr>
            <w:r w:rsidRPr="003435E2">
              <w:rPr>
                <w:rFonts w:ascii="Times New Roman" w:eastAsia="Arial" w:hAnsi="Times New Roman" w:cs="Times New Roman"/>
              </w:rPr>
              <w:t>do</w:t>
            </w:r>
          </w:p>
        </w:tc>
        <w:tc>
          <w:tcPr>
            <w:tcW w:w="20" w:type="dxa"/>
            <w:vAlign w:val="bottom"/>
          </w:tcPr>
          <w:p w:rsidR="003435E2" w:rsidRPr="003435E2" w:rsidRDefault="003435E2">
            <w:pPr>
              <w:spacing w:line="20" w:lineRule="exact"/>
              <w:rPr>
                <w:rFonts w:ascii="Times New Roman" w:hAnsi="Times New Roman" w:cs="Times New Roman"/>
              </w:rPr>
            </w:pPr>
          </w:p>
        </w:tc>
        <w:tc>
          <w:tcPr>
            <w:tcW w:w="3100" w:type="dxa"/>
            <w:vMerge w:val="restart"/>
            <w:vAlign w:val="bottom"/>
            <w:hideMark/>
          </w:tcPr>
          <w:p w:rsidR="003435E2" w:rsidRPr="003435E2" w:rsidRDefault="003435E2">
            <w:pPr>
              <w:ind w:left="1260"/>
              <w:rPr>
                <w:rFonts w:ascii="Times New Roman" w:hAnsi="Times New Roman" w:cs="Times New Roman"/>
              </w:rPr>
            </w:pPr>
            <w:r w:rsidRPr="003435E2">
              <w:rPr>
                <w:rFonts w:ascii="Times New Roman" w:eastAsia="Arial" w:hAnsi="Times New Roman" w:cs="Times New Roman"/>
              </w:rPr>
              <w:t>make</w:t>
            </w:r>
          </w:p>
        </w:tc>
        <w:tc>
          <w:tcPr>
            <w:tcW w:w="6" w:type="dxa"/>
            <w:vAlign w:val="bottom"/>
          </w:tcPr>
          <w:p w:rsidR="003435E2" w:rsidRPr="003435E2" w:rsidRDefault="003435E2">
            <w:pPr>
              <w:spacing w:line="20" w:lineRule="exact"/>
              <w:rPr>
                <w:rFonts w:ascii="Times New Roman" w:hAnsi="Times New Roman" w:cs="Times New Roman"/>
              </w:rPr>
            </w:pPr>
          </w:p>
        </w:tc>
      </w:tr>
      <w:tr w:rsidR="003435E2" w:rsidRPr="003435E2" w:rsidTr="003435E2">
        <w:trPr>
          <w:trHeight w:val="240"/>
        </w:trPr>
        <w:tc>
          <w:tcPr>
            <w:tcW w:w="4000" w:type="dxa"/>
            <w:vMerge/>
            <w:vAlign w:val="center"/>
            <w:hideMark/>
          </w:tcPr>
          <w:p w:rsidR="003435E2" w:rsidRPr="003435E2" w:rsidRDefault="003435E2">
            <w:pPr>
              <w:rPr>
                <w:rFonts w:ascii="Times New Roman" w:hAnsi="Times New Roman" w:cs="Times New Roman"/>
              </w:rPr>
            </w:pPr>
          </w:p>
        </w:tc>
        <w:tc>
          <w:tcPr>
            <w:tcW w:w="20" w:type="dxa"/>
            <w:shd w:val="clear" w:color="auto" w:fill="000000"/>
            <w:vAlign w:val="bottom"/>
          </w:tcPr>
          <w:p w:rsidR="003435E2" w:rsidRPr="003435E2" w:rsidRDefault="003435E2">
            <w:pPr>
              <w:rPr>
                <w:rFonts w:ascii="Times New Roman" w:hAnsi="Times New Roman" w:cs="Times New Roman"/>
              </w:rPr>
            </w:pPr>
          </w:p>
        </w:tc>
        <w:tc>
          <w:tcPr>
            <w:tcW w:w="3100" w:type="dxa"/>
            <w:vMerge/>
            <w:vAlign w:val="center"/>
            <w:hideMark/>
          </w:tcPr>
          <w:p w:rsidR="003435E2" w:rsidRPr="003435E2" w:rsidRDefault="003435E2">
            <w:pPr>
              <w:rPr>
                <w:rFonts w:ascii="Times New Roman" w:hAnsi="Times New Roman" w:cs="Times New Roman"/>
              </w:rPr>
            </w:pPr>
          </w:p>
        </w:tc>
        <w:tc>
          <w:tcPr>
            <w:tcW w:w="6" w:type="dxa"/>
            <w:vAlign w:val="bottom"/>
          </w:tcPr>
          <w:p w:rsidR="003435E2" w:rsidRPr="003435E2" w:rsidRDefault="003435E2">
            <w:pPr>
              <w:rPr>
                <w:rFonts w:ascii="Times New Roman" w:hAnsi="Times New Roman" w:cs="Times New Roman"/>
              </w:rPr>
            </w:pPr>
          </w:p>
        </w:tc>
      </w:tr>
      <w:tr w:rsidR="003435E2" w:rsidRPr="003435E2" w:rsidTr="003435E2">
        <w:trPr>
          <w:trHeight w:val="285"/>
        </w:trPr>
        <w:tc>
          <w:tcPr>
            <w:tcW w:w="4000" w:type="dxa"/>
            <w:vAlign w:val="bottom"/>
            <w:hideMark/>
          </w:tcPr>
          <w:p w:rsidR="003435E2" w:rsidRPr="003435E2" w:rsidRDefault="003435E2">
            <w:pPr>
              <w:ind w:left="240"/>
              <w:rPr>
                <w:rFonts w:ascii="Times New Roman" w:hAnsi="Times New Roman" w:cs="Times New Roman"/>
              </w:rPr>
            </w:pPr>
            <w:r w:rsidRPr="003435E2">
              <w:rPr>
                <w:rFonts w:ascii="Times New Roman" w:eastAsia="Arial" w:hAnsi="Times New Roman" w:cs="Times New Roman"/>
              </w:rPr>
              <w:t>do (the) cooking</w:t>
            </w:r>
          </w:p>
        </w:tc>
        <w:tc>
          <w:tcPr>
            <w:tcW w:w="20" w:type="dxa"/>
            <w:shd w:val="clear" w:color="auto" w:fill="000000"/>
            <w:vAlign w:val="bottom"/>
          </w:tcPr>
          <w:p w:rsidR="003435E2" w:rsidRPr="003435E2" w:rsidRDefault="003435E2">
            <w:pPr>
              <w:rPr>
                <w:rFonts w:ascii="Times New Roman" w:hAnsi="Times New Roman" w:cs="Times New Roman"/>
              </w:rPr>
            </w:pPr>
          </w:p>
        </w:tc>
        <w:tc>
          <w:tcPr>
            <w:tcW w:w="3100" w:type="dxa"/>
            <w:vAlign w:val="bottom"/>
            <w:hideMark/>
          </w:tcPr>
          <w:p w:rsidR="003435E2" w:rsidRPr="003435E2" w:rsidRDefault="003435E2">
            <w:pPr>
              <w:ind w:left="220"/>
              <w:rPr>
                <w:rFonts w:ascii="Times New Roman" w:hAnsi="Times New Roman" w:cs="Times New Roman"/>
              </w:rPr>
            </w:pPr>
            <w:r w:rsidRPr="003435E2">
              <w:rPr>
                <w:rFonts w:ascii="Times New Roman" w:eastAsia="Arial" w:hAnsi="Times New Roman" w:cs="Times New Roman"/>
              </w:rPr>
              <w:t>make a cake</w:t>
            </w:r>
          </w:p>
        </w:tc>
        <w:tc>
          <w:tcPr>
            <w:tcW w:w="6" w:type="dxa"/>
            <w:vAlign w:val="bottom"/>
          </w:tcPr>
          <w:p w:rsidR="003435E2" w:rsidRPr="003435E2" w:rsidRDefault="003435E2">
            <w:pPr>
              <w:rPr>
                <w:rFonts w:ascii="Times New Roman" w:hAnsi="Times New Roman" w:cs="Times New Roman"/>
              </w:rPr>
            </w:pPr>
          </w:p>
        </w:tc>
      </w:tr>
      <w:tr w:rsidR="003435E2" w:rsidRPr="003435E2" w:rsidTr="003435E2">
        <w:trPr>
          <w:trHeight w:val="285"/>
        </w:trPr>
        <w:tc>
          <w:tcPr>
            <w:tcW w:w="4000" w:type="dxa"/>
            <w:vAlign w:val="bottom"/>
            <w:hideMark/>
          </w:tcPr>
          <w:p w:rsidR="003435E2" w:rsidRPr="003435E2" w:rsidRDefault="003435E2">
            <w:pPr>
              <w:ind w:left="240"/>
              <w:rPr>
                <w:rFonts w:ascii="Times New Roman" w:hAnsi="Times New Roman" w:cs="Times New Roman"/>
              </w:rPr>
            </w:pPr>
            <w:r w:rsidRPr="003435E2">
              <w:rPr>
                <w:rFonts w:ascii="Times New Roman" w:eastAsia="Arial" w:hAnsi="Times New Roman" w:cs="Times New Roman"/>
              </w:rPr>
              <w:t>do (the) roasting</w:t>
            </w:r>
          </w:p>
        </w:tc>
        <w:tc>
          <w:tcPr>
            <w:tcW w:w="20" w:type="dxa"/>
            <w:shd w:val="clear" w:color="auto" w:fill="000000"/>
            <w:vAlign w:val="bottom"/>
          </w:tcPr>
          <w:p w:rsidR="003435E2" w:rsidRPr="003435E2" w:rsidRDefault="003435E2">
            <w:pPr>
              <w:rPr>
                <w:rFonts w:ascii="Times New Roman" w:hAnsi="Times New Roman" w:cs="Times New Roman"/>
              </w:rPr>
            </w:pPr>
          </w:p>
        </w:tc>
        <w:tc>
          <w:tcPr>
            <w:tcW w:w="3100" w:type="dxa"/>
            <w:vAlign w:val="bottom"/>
            <w:hideMark/>
          </w:tcPr>
          <w:p w:rsidR="003435E2" w:rsidRPr="003435E2" w:rsidRDefault="003435E2">
            <w:pPr>
              <w:ind w:left="220"/>
              <w:rPr>
                <w:rFonts w:ascii="Times New Roman" w:hAnsi="Times New Roman" w:cs="Times New Roman"/>
              </w:rPr>
            </w:pPr>
            <w:r w:rsidRPr="003435E2">
              <w:rPr>
                <w:rFonts w:ascii="Times New Roman" w:eastAsia="Arial" w:hAnsi="Times New Roman" w:cs="Times New Roman"/>
              </w:rPr>
              <w:t xml:space="preserve">make </w:t>
            </w:r>
            <w:proofErr w:type="spellStart"/>
            <w:r w:rsidRPr="003435E2">
              <w:rPr>
                <w:rFonts w:ascii="Times New Roman" w:eastAsia="Arial" w:hAnsi="Times New Roman" w:cs="Times New Roman"/>
              </w:rPr>
              <w:t>cofiee</w:t>
            </w:r>
            <w:proofErr w:type="spellEnd"/>
            <w:r w:rsidRPr="003435E2">
              <w:rPr>
                <w:rFonts w:ascii="Times New Roman" w:eastAsia="Arial" w:hAnsi="Times New Roman" w:cs="Times New Roman"/>
              </w:rPr>
              <w:t xml:space="preserve"> (tea)</w:t>
            </w:r>
          </w:p>
        </w:tc>
        <w:tc>
          <w:tcPr>
            <w:tcW w:w="6" w:type="dxa"/>
            <w:vAlign w:val="bottom"/>
          </w:tcPr>
          <w:p w:rsidR="003435E2" w:rsidRPr="003435E2" w:rsidRDefault="003435E2">
            <w:pPr>
              <w:rPr>
                <w:rFonts w:ascii="Times New Roman" w:hAnsi="Times New Roman" w:cs="Times New Roman"/>
              </w:rPr>
            </w:pPr>
          </w:p>
        </w:tc>
      </w:tr>
      <w:tr w:rsidR="003435E2" w:rsidRPr="003435E2" w:rsidTr="003435E2">
        <w:trPr>
          <w:trHeight w:val="285"/>
        </w:trPr>
        <w:tc>
          <w:tcPr>
            <w:tcW w:w="4000" w:type="dxa"/>
            <w:vAlign w:val="bottom"/>
            <w:hideMark/>
          </w:tcPr>
          <w:p w:rsidR="003435E2" w:rsidRPr="003435E2" w:rsidRDefault="003435E2">
            <w:pPr>
              <w:ind w:left="240"/>
              <w:rPr>
                <w:rFonts w:ascii="Times New Roman" w:hAnsi="Times New Roman" w:cs="Times New Roman"/>
              </w:rPr>
            </w:pPr>
            <w:r w:rsidRPr="003435E2">
              <w:rPr>
                <w:rFonts w:ascii="Times New Roman" w:eastAsia="Arial" w:hAnsi="Times New Roman" w:cs="Times New Roman"/>
              </w:rPr>
              <w:t>do (the) washing-up</w:t>
            </w:r>
          </w:p>
        </w:tc>
        <w:tc>
          <w:tcPr>
            <w:tcW w:w="20" w:type="dxa"/>
            <w:shd w:val="clear" w:color="auto" w:fill="000000"/>
            <w:vAlign w:val="bottom"/>
          </w:tcPr>
          <w:p w:rsidR="003435E2" w:rsidRPr="003435E2" w:rsidRDefault="003435E2">
            <w:pPr>
              <w:rPr>
                <w:rFonts w:ascii="Times New Roman" w:hAnsi="Times New Roman" w:cs="Times New Roman"/>
              </w:rPr>
            </w:pPr>
          </w:p>
        </w:tc>
        <w:tc>
          <w:tcPr>
            <w:tcW w:w="3100" w:type="dxa"/>
            <w:vAlign w:val="bottom"/>
            <w:hideMark/>
          </w:tcPr>
          <w:p w:rsidR="003435E2" w:rsidRPr="003435E2" w:rsidRDefault="003435E2">
            <w:pPr>
              <w:ind w:left="220"/>
              <w:rPr>
                <w:rFonts w:ascii="Times New Roman" w:hAnsi="Times New Roman" w:cs="Times New Roman"/>
              </w:rPr>
            </w:pPr>
            <w:r w:rsidRPr="003435E2">
              <w:rPr>
                <w:rFonts w:ascii="Times New Roman" w:eastAsia="Arial" w:hAnsi="Times New Roman" w:cs="Times New Roman"/>
              </w:rPr>
              <w:t xml:space="preserve">make </w:t>
            </w:r>
            <w:proofErr w:type="spellStart"/>
            <w:r w:rsidRPr="003435E2">
              <w:rPr>
                <w:rFonts w:ascii="Times New Roman" w:eastAsia="Arial" w:hAnsi="Times New Roman" w:cs="Times New Roman"/>
              </w:rPr>
              <w:t>smb</w:t>
            </w:r>
            <w:proofErr w:type="spellEnd"/>
            <w:r w:rsidRPr="003435E2">
              <w:rPr>
                <w:rFonts w:ascii="Times New Roman" w:eastAsia="Arial" w:hAnsi="Times New Roman" w:cs="Times New Roman"/>
              </w:rPr>
              <w:t xml:space="preserve"> a cup of </w:t>
            </w:r>
            <w:proofErr w:type="spellStart"/>
            <w:r w:rsidRPr="003435E2">
              <w:rPr>
                <w:rFonts w:ascii="Times New Roman" w:eastAsia="Arial" w:hAnsi="Times New Roman" w:cs="Times New Roman"/>
              </w:rPr>
              <w:t>cofiee</w:t>
            </w:r>
            <w:proofErr w:type="spellEnd"/>
          </w:p>
        </w:tc>
        <w:tc>
          <w:tcPr>
            <w:tcW w:w="6" w:type="dxa"/>
            <w:vAlign w:val="bottom"/>
          </w:tcPr>
          <w:p w:rsidR="003435E2" w:rsidRPr="003435E2" w:rsidRDefault="003435E2">
            <w:pPr>
              <w:rPr>
                <w:rFonts w:ascii="Times New Roman" w:hAnsi="Times New Roman" w:cs="Times New Roman"/>
              </w:rPr>
            </w:pPr>
          </w:p>
        </w:tc>
      </w:tr>
      <w:tr w:rsidR="003435E2" w:rsidRPr="003435E2" w:rsidTr="003435E2">
        <w:trPr>
          <w:trHeight w:val="285"/>
        </w:trPr>
        <w:tc>
          <w:tcPr>
            <w:tcW w:w="4000" w:type="dxa"/>
            <w:vAlign w:val="bottom"/>
            <w:hideMark/>
          </w:tcPr>
          <w:p w:rsidR="003435E2" w:rsidRPr="003435E2" w:rsidRDefault="003435E2">
            <w:pPr>
              <w:ind w:left="240"/>
              <w:rPr>
                <w:rFonts w:ascii="Times New Roman" w:hAnsi="Times New Roman" w:cs="Times New Roman"/>
              </w:rPr>
            </w:pPr>
            <w:r w:rsidRPr="003435E2">
              <w:rPr>
                <w:rFonts w:ascii="Times New Roman" w:eastAsia="Arial" w:hAnsi="Times New Roman" w:cs="Times New Roman"/>
              </w:rPr>
              <w:t xml:space="preserve">do the </w:t>
            </w:r>
            <w:r w:rsidR="00BA5F28">
              <w:rPr>
                <w:rFonts w:ascii="Times New Roman" w:eastAsia="Arial" w:hAnsi="Times New Roman" w:cs="Times New Roman"/>
              </w:rPr>
              <w:t>fl</w:t>
            </w:r>
            <w:r w:rsidRPr="003435E2">
              <w:rPr>
                <w:rFonts w:ascii="Times New Roman" w:eastAsia="Arial" w:hAnsi="Times New Roman" w:cs="Times New Roman"/>
              </w:rPr>
              <w:t>oors (the dishes)</w:t>
            </w:r>
          </w:p>
        </w:tc>
        <w:tc>
          <w:tcPr>
            <w:tcW w:w="20" w:type="dxa"/>
            <w:shd w:val="clear" w:color="auto" w:fill="000000"/>
            <w:vAlign w:val="bottom"/>
          </w:tcPr>
          <w:p w:rsidR="003435E2" w:rsidRPr="003435E2" w:rsidRDefault="003435E2">
            <w:pPr>
              <w:rPr>
                <w:rFonts w:ascii="Times New Roman" w:hAnsi="Times New Roman" w:cs="Times New Roman"/>
              </w:rPr>
            </w:pPr>
          </w:p>
        </w:tc>
        <w:tc>
          <w:tcPr>
            <w:tcW w:w="3100" w:type="dxa"/>
            <w:vAlign w:val="bottom"/>
            <w:hideMark/>
          </w:tcPr>
          <w:p w:rsidR="003435E2" w:rsidRPr="003435E2" w:rsidRDefault="003435E2">
            <w:pPr>
              <w:ind w:left="220"/>
              <w:rPr>
                <w:rFonts w:ascii="Times New Roman" w:hAnsi="Times New Roman" w:cs="Times New Roman"/>
              </w:rPr>
            </w:pPr>
            <w:r w:rsidRPr="003435E2">
              <w:rPr>
                <w:rFonts w:ascii="Times New Roman" w:eastAsia="Arial" w:hAnsi="Times New Roman" w:cs="Times New Roman"/>
              </w:rPr>
              <w:t>make a sauce</w:t>
            </w:r>
          </w:p>
        </w:tc>
        <w:tc>
          <w:tcPr>
            <w:tcW w:w="6" w:type="dxa"/>
            <w:vAlign w:val="bottom"/>
          </w:tcPr>
          <w:p w:rsidR="003435E2" w:rsidRPr="003435E2" w:rsidRDefault="003435E2">
            <w:pPr>
              <w:rPr>
                <w:rFonts w:ascii="Times New Roman" w:hAnsi="Times New Roman" w:cs="Times New Roman"/>
              </w:rPr>
            </w:pPr>
          </w:p>
        </w:tc>
      </w:tr>
      <w:tr w:rsidR="003435E2" w:rsidRPr="003435E2" w:rsidTr="003435E2">
        <w:trPr>
          <w:trHeight w:val="89"/>
        </w:trPr>
        <w:tc>
          <w:tcPr>
            <w:tcW w:w="40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0" w:type="dxa"/>
            <w:tcBorders>
              <w:top w:val="nil"/>
              <w:left w:val="nil"/>
              <w:bottom w:val="single" w:sz="8" w:space="0" w:color="auto"/>
              <w:right w:val="nil"/>
            </w:tcBorders>
            <w:shd w:val="clear" w:color="auto" w:fill="000000"/>
            <w:vAlign w:val="bottom"/>
          </w:tcPr>
          <w:p w:rsidR="003435E2" w:rsidRPr="003435E2" w:rsidRDefault="003435E2">
            <w:pPr>
              <w:rPr>
                <w:rFonts w:ascii="Times New Roman" w:hAnsi="Times New Roman" w:cs="Times New Roman"/>
              </w:rPr>
            </w:pPr>
          </w:p>
        </w:tc>
        <w:tc>
          <w:tcPr>
            <w:tcW w:w="31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 w:type="dxa"/>
            <w:vAlign w:val="bottom"/>
          </w:tcPr>
          <w:p w:rsidR="003435E2" w:rsidRPr="003435E2" w:rsidRDefault="003435E2">
            <w:pPr>
              <w:rPr>
                <w:rFonts w:ascii="Times New Roman" w:hAnsi="Times New Roman" w:cs="Times New Roman"/>
              </w:rPr>
            </w:pPr>
          </w:p>
        </w:tc>
      </w:tr>
      <w:tr w:rsidR="003435E2" w:rsidRPr="003435E2" w:rsidTr="003435E2">
        <w:trPr>
          <w:trHeight w:val="295"/>
        </w:trPr>
        <w:tc>
          <w:tcPr>
            <w:tcW w:w="4000" w:type="dxa"/>
            <w:vAlign w:val="bottom"/>
            <w:hideMark/>
          </w:tcPr>
          <w:p w:rsidR="003435E2" w:rsidRPr="003435E2" w:rsidRDefault="003435E2">
            <w:pPr>
              <w:ind w:left="140"/>
              <w:rPr>
                <w:rFonts w:ascii="Times New Roman" w:hAnsi="Times New Roman" w:cs="Times New Roman"/>
              </w:rPr>
            </w:pPr>
            <w:r w:rsidRPr="003435E2">
              <w:rPr>
                <w:rFonts w:ascii="Times New Roman" w:eastAsia="Arial" w:hAnsi="Times New Roman" w:cs="Times New Roman"/>
              </w:rPr>
              <w:t xml:space="preserve">\to perform and </w:t>
            </w:r>
            <w:r>
              <w:rPr>
                <w:rFonts w:ascii="Times New Roman" w:eastAsia="Arial" w:hAnsi="Times New Roman" w:cs="Times New Roman"/>
              </w:rPr>
              <w:t>fi</w:t>
            </w:r>
            <w:r w:rsidRPr="003435E2">
              <w:rPr>
                <w:rFonts w:ascii="Times New Roman" w:eastAsia="Arial" w:hAnsi="Times New Roman" w:cs="Times New Roman"/>
              </w:rPr>
              <w:t>nish a particular</w:t>
            </w:r>
          </w:p>
        </w:tc>
        <w:tc>
          <w:tcPr>
            <w:tcW w:w="20" w:type="dxa"/>
            <w:shd w:val="clear" w:color="auto" w:fill="000000"/>
            <w:vAlign w:val="bottom"/>
          </w:tcPr>
          <w:p w:rsidR="003435E2" w:rsidRPr="003435E2" w:rsidRDefault="003435E2">
            <w:pPr>
              <w:rPr>
                <w:rFonts w:ascii="Times New Roman" w:hAnsi="Times New Roman" w:cs="Times New Roman"/>
              </w:rPr>
            </w:pPr>
          </w:p>
        </w:tc>
        <w:tc>
          <w:tcPr>
            <w:tcW w:w="3100" w:type="dxa"/>
            <w:vAlign w:val="bottom"/>
            <w:hideMark/>
          </w:tcPr>
          <w:p w:rsidR="003435E2" w:rsidRPr="003435E2" w:rsidRDefault="003435E2">
            <w:pPr>
              <w:ind w:left="120"/>
              <w:rPr>
                <w:rFonts w:ascii="Times New Roman" w:hAnsi="Times New Roman" w:cs="Times New Roman"/>
              </w:rPr>
            </w:pPr>
            <w:r w:rsidRPr="003435E2">
              <w:rPr>
                <w:rFonts w:ascii="Times New Roman" w:eastAsia="Arial" w:hAnsi="Times New Roman" w:cs="Times New Roman"/>
              </w:rPr>
              <w:t xml:space="preserve">\to produce </w:t>
            </w:r>
            <w:proofErr w:type="spellStart"/>
            <w:r w:rsidRPr="003435E2">
              <w:rPr>
                <w:rFonts w:ascii="Times New Roman" w:eastAsia="Arial" w:hAnsi="Times New Roman" w:cs="Times New Roman"/>
              </w:rPr>
              <w:t>smth</w:t>
            </w:r>
            <w:proofErr w:type="spellEnd"/>
            <w:r w:rsidRPr="003435E2">
              <w:rPr>
                <w:rFonts w:ascii="Times New Roman" w:eastAsia="Arial" w:hAnsi="Times New Roman" w:cs="Times New Roman"/>
              </w:rPr>
              <w:t xml:space="preserve"> by working";</w:t>
            </w:r>
          </w:p>
        </w:tc>
        <w:tc>
          <w:tcPr>
            <w:tcW w:w="6" w:type="dxa"/>
            <w:vAlign w:val="bottom"/>
          </w:tcPr>
          <w:p w:rsidR="003435E2" w:rsidRPr="003435E2" w:rsidRDefault="003435E2">
            <w:pPr>
              <w:rPr>
                <w:rFonts w:ascii="Times New Roman" w:hAnsi="Times New Roman" w:cs="Times New Roman"/>
              </w:rPr>
            </w:pPr>
          </w:p>
        </w:tc>
      </w:tr>
      <w:tr w:rsidR="003435E2" w:rsidRPr="003435E2" w:rsidTr="003435E2">
        <w:trPr>
          <w:trHeight w:val="285"/>
        </w:trPr>
        <w:tc>
          <w:tcPr>
            <w:tcW w:w="4000" w:type="dxa"/>
            <w:vAlign w:val="bottom"/>
            <w:hideMark/>
          </w:tcPr>
          <w:p w:rsidR="003435E2" w:rsidRPr="003435E2" w:rsidRDefault="003435E2">
            <w:pPr>
              <w:ind w:left="240"/>
              <w:rPr>
                <w:rFonts w:ascii="Times New Roman" w:hAnsi="Times New Roman" w:cs="Times New Roman"/>
              </w:rPr>
            </w:pPr>
            <w:r w:rsidRPr="003435E2">
              <w:rPr>
                <w:rFonts w:ascii="Times New Roman" w:eastAsia="Arial" w:hAnsi="Times New Roman" w:cs="Times New Roman"/>
              </w:rPr>
              <w:t>activity or job";</w:t>
            </w:r>
          </w:p>
        </w:tc>
        <w:tc>
          <w:tcPr>
            <w:tcW w:w="20" w:type="dxa"/>
            <w:shd w:val="clear" w:color="auto" w:fill="000000"/>
            <w:vAlign w:val="bottom"/>
          </w:tcPr>
          <w:p w:rsidR="003435E2" w:rsidRPr="003435E2" w:rsidRDefault="003435E2">
            <w:pPr>
              <w:rPr>
                <w:rFonts w:ascii="Times New Roman" w:hAnsi="Times New Roman" w:cs="Times New Roman"/>
              </w:rPr>
            </w:pPr>
          </w:p>
        </w:tc>
        <w:tc>
          <w:tcPr>
            <w:tcW w:w="3100" w:type="dxa"/>
            <w:vAlign w:val="bottom"/>
          </w:tcPr>
          <w:p w:rsidR="003435E2" w:rsidRPr="003435E2" w:rsidRDefault="003435E2">
            <w:pPr>
              <w:rPr>
                <w:rFonts w:ascii="Times New Roman" w:hAnsi="Times New Roman" w:cs="Times New Roman"/>
              </w:rPr>
            </w:pPr>
          </w:p>
        </w:tc>
        <w:tc>
          <w:tcPr>
            <w:tcW w:w="6" w:type="dxa"/>
            <w:vAlign w:val="bottom"/>
          </w:tcPr>
          <w:p w:rsidR="003435E2" w:rsidRPr="003435E2" w:rsidRDefault="003435E2">
            <w:pPr>
              <w:rPr>
                <w:rFonts w:ascii="Times New Roman" w:hAnsi="Times New Roman" w:cs="Times New Roman"/>
              </w:rPr>
            </w:pPr>
          </w:p>
        </w:tc>
      </w:tr>
      <w:tr w:rsidR="003435E2" w:rsidRPr="003435E2" w:rsidTr="003435E2">
        <w:trPr>
          <w:trHeight w:val="285"/>
        </w:trPr>
        <w:tc>
          <w:tcPr>
            <w:tcW w:w="4000" w:type="dxa"/>
            <w:vAlign w:val="bottom"/>
            <w:hideMark/>
          </w:tcPr>
          <w:p w:rsidR="003435E2" w:rsidRPr="003435E2" w:rsidRDefault="003435E2">
            <w:pPr>
              <w:ind w:left="140"/>
              <w:rPr>
                <w:rFonts w:ascii="Times New Roman" w:hAnsi="Times New Roman" w:cs="Times New Roman"/>
              </w:rPr>
            </w:pPr>
            <w:r w:rsidRPr="003435E2">
              <w:rPr>
                <w:rFonts w:ascii="Times New Roman" w:eastAsia="Arial" w:hAnsi="Times New Roman" w:cs="Times New Roman"/>
              </w:rPr>
              <w:t>\to perform an action involving some</w:t>
            </w:r>
          </w:p>
        </w:tc>
        <w:tc>
          <w:tcPr>
            <w:tcW w:w="20" w:type="dxa"/>
            <w:shd w:val="clear" w:color="auto" w:fill="000000"/>
            <w:vAlign w:val="bottom"/>
          </w:tcPr>
          <w:p w:rsidR="003435E2" w:rsidRPr="003435E2" w:rsidRDefault="003435E2">
            <w:pPr>
              <w:rPr>
                <w:rFonts w:ascii="Times New Roman" w:hAnsi="Times New Roman" w:cs="Times New Roman"/>
              </w:rPr>
            </w:pPr>
          </w:p>
        </w:tc>
        <w:tc>
          <w:tcPr>
            <w:tcW w:w="3100" w:type="dxa"/>
            <w:vAlign w:val="bottom"/>
            <w:hideMark/>
          </w:tcPr>
          <w:p w:rsidR="003435E2" w:rsidRPr="003435E2" w:rsidRDefault="003435E2">
            <w:pPr>
              <w:ind w:left="120"/>
              <w:rPr>
                <w:rFonts w:ascii="Times New Roman" w:hAnsi="Times New Roman" w:cs="Times New Roman"/>
              </w:rPr>
            </w:pPr>
            <w:r w:rsidRPr="003435E2">
              <w:rPr>
                <w:rFonts w:ascii="Times New Roman" w:eastAsia="Arial" w:hAnsi="Times New Roman" w:cs="Times New Roman"/>
              </w:rPr>
              <w:t>\to create"</w:t>
            </w:r>
          </w:p>
        </w:tc>
        <w:tc>
          <w:tcPr>
            <w:tcW w:w="6" w:type="dxa"/>
            <w:vAlign w:val="bottom"/>
          </w:tcPr>
          <w:p w:rsidR="003435E2" w:rsidRPr="003435E2" w:rsidRDefault="003435E2">
            <w:pPr>
              <w:rPr>
                <w:rFonts w:ascii="Times New Roman" w:hAnsi="Times New Roman" w:cs="Times New Roman"/>
              </w:rPr>
            </w:pPr>
          </w:p>
        </w:tc>
      </w:tr>
      <w:tr w:rsidR="003435E2" w:rsidRPr="003435E2" w:rsidTr="003435E2">
        <w:trPr>
          <w:trHeight w:val="285"/>
        </w:trPr>
        <w:tc>
          <w:tcPr>
            <w:tcW w:w="4000" w:type="dxa"/>
            <w:vAlign w:val="bottom"/>
            <w:hideMark/>
          </w:tcPr>
          <w:p w:rsidR="003435E2" w:rsidRPr="003435E2" w:rsidRDefault="003435E2">
            <w:pPr>
              <w:ind w:left="240"/>
              <w:rPr>
                <w:rFonts w:ascii="Times New Roman" w:hAnsi="Times New Roman" w:cs="Times New Roman"/>
              </w:rPr>
            </w:pPr>
            <w:r w:rsidRPr="003435E2">
              <w:rPr>
                <w:rFonts w:ascii="Times New Roman" w:eastAsia="Arial" w:hAnsi="Times New Roman" w:cs="Times New Roman"/>
              </w:rPr>
              <w:t>thing"</w:t>
            </w:r>
          </w:p>
        </w:tc>
        <w:tc>
          <w:tcPr>
            <w:tcW w:w="20" w:type="dxa"/>
            <w:shd w:val="clear" w:color="auto" w:fill="000000"/>
            <w:vAlign w:val="bottom"/>
          </w:tcPr>
          <w:p w:rsidR="003435E2" w:rsidRPr="003435E2" w:rsidRDefault="003435E2">
            <w:pPr>
              <w:rPr>
                <w:rFonts w:ascii="Times New Roman" w:hAnsi="Times New Roman" w:cs="Times New Roman"/>
              </w:rPr>
            </w:pPr>
          </w:p>
        </w:tc>
        <w:tc>
          <w:tcPr>
            <w:tcW w:w="3100" w:type="dxa"/>
            <w:vAlign w:val="bottom"/>
          </w:tcPr>
          <w:p w:rsidR="003435E2" w:rsidRPr="003435E2" w:rsidRDefault="003435E2">
            <w:pPr>
              <w:rPr>
                <w:rFonts w:ascii="Times New Roman" w:hAnsi="Times New Roman" w:cs="Times New Roman"/>
              </w:rPr>
            </w:pPr>
          </w:p>
        </w:tc>
        <w:tc>
          <w:tcPr>
            <w:tcW w:w="6" w:type="dxa"/>
            <w:vAlign w:val="bottom"/>
          </w:tcPr>
          <w:p w:rsidR="003435E2" w:rsidRPr="003435E2" w:rsidRDefault="003435E2">
            <w:pPr>
              <w:rPr>
                <w:rFonts w:ascii="Times New Roman" w:hAnsi="Times New Roman" w:cs="Times New Roman"/>
              </w:rPr>
            </w:pPr>
          </w:p>
        </w:tc>
      </w:tr>
      <w:tr w:rsidR="003435E2" w:rsidRPr="003435E2" w:rsidTr="003435E2">
        <w:trPr>
          <w:trHeight w:val="89"/>
        </w:trPr>
        <w:tc>
          <w:tcPr>
            <w:tcW w:w="40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0" w:type="dxa"/>
            <w:tcBorders>
              <w:top w:val="nil"/>
              <w:left w:val="nil"/>
              <w:bottom w:val="single" w:sz="8" w:space="0" w:color="auto"/>
              <w:right w:val="nil"/>
            </w:tcBorders>
            <w:shd w:val="clear" w:color="auto" w:fill="000000"/>
            <w:vAlign w:val="bottom"/>
          </w:tcPr>
          <w:p w:rsidR="003435E2" w:rsidRPr="003435E2" w:rsidRDefault="003435E2">
            <w:pPr>
              <w:rPr>
                <w:rFonts w:ascii="Times New Roman" w:hAnsi="Times New Roman" w:cs="Times New Roman"/>
              </w:rPr>
            </w:pPr>
          </w:p>
        </w:tc>
        <w:tc>
          <w:tcPr>
            <w:tcW w:w="31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 w:type="dxa"/>
            <w:vAlign w:val="bottom"/>
          </w:tcPr>
          <w:p w:rsidR="003435E2" w:rsidRPr="003435E2" w:rsidRDefault="003435E2">
            <w:pPr>
              <w:rPr>
                <w:rFonts w:ascii="Times New Roman" w:hAnsi="Times New Roman" w:cs="Times New Roman"/>
              </w:rPr>
            </w:pPr>
          </w:p>
        </w:tc>
      </w:tr>
      <w:tr w:rsidR="003435E2" w:rsidRPr="003435E2" w:rsidTr="003435E2">
        <w:trPr>
          <w:trHeight w:val="297"/>
        </w:trPr>
        <w:tc>
          <w:tcPr>
            <w:tcW w:w="4000" w:type="dxa"/>
            <w:vAlign w:val="bottom"/>
            <w:hideMark/>
          </w:tcPr>
          <w:p w:rsidR="003435E2" w:rsidRPr="003435E2" w:rsidRDefault="00BA5F28">
            <w:pPr>
              <w:ind w:left="240"/>
              <w:rPr>
                <w:rFonts w:ascii="Times New Roman" w:hAnsi="Times New Roman" w:cs="Times New Roman"/>
              </w:rPr>
            </w:pPr>
            <w:proofErr w:type="spellStart"/>
            <w:r>
              <w:rPr>
                <w:rFonts w:ascii="Times New Roman" w:eastAsia="Arial" w:hAnsi="Times New Roman" w:cs="Times New Roman"/>
              </w:rPr>
              <w:t>obavljati</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vrš</w:t>
            </w:r>
            <w:r w:rsidR="003435E2" w:rsidRPr="003435E2">
              <w:rPr>
                <w:rFonts w:ascii="Times New Roman" w:eastAsia="Arial" w:hAnsi="Times New Roman" w:cs="Times New Roman"/>
              </w:rPr>
              <w:t>iti</w:t>
            </w:r>
            <w:proofErr w:type="spellEnd"/>
            <w:r w:rsidR="003435E2" w:rsidRPr="003435E2">
              <w:rPr>
                <w:rFonts w:ascii="Times New Roman" w:eastAsia="Arial" w:hAnsi="Times New Roman" w:cs="Times New Roman"/>
              </w:rPr>
              <w:t xml:space="preserve"> </w:t>
            </w:r>
            <w:proofErr w:type="spellStart"/>
            <w:r w:rsidR="003435E2" w:rsidRPr="003435E2">
              <w:rPr>
                <w:rFonts w:ascii="Times New Roman" w:eastAsia="Arial" w:hAnsi="Times New Roman" w:cs="Times New Roman"/>
              </w:rPr>
              <w:t>neki</w:t>
            </w:r>
            <w:proofErr w:type="spellEnd"/>
            <w:r w:rsidR="003435E2" w:rsidRPr="003435E2">
              <w:rPr>
                <w:rFonts w:ascii="Times New Roman" w:eastAsia="Arial" w:hAnsi="Times New Roman" w:cs="Times New Roman"/>
              </w:rPr>
              <w:t xml:space="preserve"> </w:t>
            </w:r>
            <w:proofErr w:type="spellStart"/>
            <w:r w:rsidR="003435E2" w:rsidRPr="003435E2">
              <w:rPr>
                <w:rFonts w:ascii="Times New Roman" w:eastAsia="Arial" w:hAnsi="Times New Roman" w:cs="Times New Roman"/>
              </w:rPr>
              <w:t>posao</w:t>
            </w:r>
            <w:proofErr w:type="spellEnd"/>
          </w:p>
        </w:tc>
        <w:tc>
          <w:tcPr>
            <w:tcW w:w="20" w:type="dxa"/>
            <w:shd w:val="clear" w:color="auto" w:fill="000000"/>
            <w:vAlign w:val="bottom"/>
          </w:tcPr>
          <w:p w:rsidR="003435E2" w:rsidRPr="003435E2" w:rsidRDefault="003435E2">
            <w:pPr>
              <w:rPr>
                <w:rFonts w:ascii="Times New Roman" w:hAnsi="Times New Roman" w:cs="Times New Roman"/>
              </w:rPr>
            </w:pPr>
          </w:p>
        </w:tc>
        <w:tc>
          <w:tcPr>
            <w:tcW w:w="3100" w:type="dxa"/>
            <w:vAlign w:val="bottom"/>
            <w:hideMark/>
          </w:tcPr>
          <w:p w:rsidR="003435E2" w:rsidRPr="003435E2" w:rsidRDefault="003435E2">
            <w:pPr>
              <w:ind w:left="220"/>
              <w:rPr>
                <w:rFonts w:ascii="Times New Roman" w:hAnsi="Times New Roman" w:cs="Times New Roman"/>
              </w:rPr>
            </w:pPr>
            <w:proofErr w:type="spellStart"/>
            <w:r w:rsidRPr="003435E2">
              <w:rPr>
                <w:rFonts w:ascii="Times New Roman" w:eastAsia="Arial" w:hAnsi="Times New Roman" w:cs="Times New Roman"/>
              </w:rPr>
              <w:t>praviti</w:t>
            </w:r>
            <w:proofErr w:type="spellEnd"/>
            <w:r w:rsidRPr="003435E2">
              <w:rPr>
                <w:rFonts w:ascii="Times New Roman" w:eastAsia="Arial" w:hAnsi="Times New Roman" w:cs="Times New Roman"/>
              </w:rPr>
              <w:t xml:space="preserve"> (</w:t>
            </w:r>
            <w:proofErr w:type="spellStart"/>
            <w:r w:rsidRPr="003435E2">
              <w:rPr>
                <w:rFonts w:ascii="Times New Roman" w:eastAsia="Arial" w:hAnsi="Times New Roman" w:cs="Times New Roman"/>
              </w:rPr>
              <w:t>napraviti</w:t>
            </w:r>
            <w:proofErr w:type="spellEnd"/>
            <w:r w:rsidRPr="003435E2">
              <w:rPr>
                <w:rFonts w:ascii="Times New Roman" w:eastAsia="Arial" w:hAnsi="Times New Roman" w:cs="Times New Roman"/>
              </w:rPr>
              <w:t>)</w:t>
            </w:r>
          </w:p>
        </w:tc>
        <w:tc>
          <w:tcPr>
            <w:tcW w:w="6" w:type="dxa"/>
            <w:vAlign w:val="bottom"/>
          </w:tcPr>
          <w:p w:rsidR="003435E2" w:rsidRPr="003435E2" w:rsidRDefault="003435E2">
            <w:pPr>
              <w:rPr>
                <w:rFonts w:ascii="Times New Roman" w:hAnsi="Times New Roman" w:cs="Times New Roman"/>
              </w:rPr>
            </w:pPr>
          </w:p>
        </w:tc>
      </w:tr>
      <w:tr w:rsidR="003435E2" w:rsidRPr="003435E2" w:rsidTr="003435E2">
        <w:trPr>
          <w:trHeight w:val="21"/>
        </w:trPr>
        <w:tc>
          <w:tcPr>
            <w:tcW w:w="4000" w:type="dxa"/>
            <w:vAlign w:val="bottom"/>
          </w:tcPr>
          <w:p w:rsidR="003435E2" w:rsidRPr="003435E2" w:rsidRDefault="003435E2">
            <w:pPr>
              <w:spacing w:line="20" w:lineRule="exact"/>
              <w:rPr>
                <w:rFonts w:ascii="Times New Roman" w:hAnsi="Times New Roman" w:cs="Times New Roman"/>
              </w:rPr>
            </w:pPr>
          </w:p>
        </w:tc>
        <w:tc>
          <w:tcPr>
            <w:tcW w:w="20" w:type="dxa"/>
            <w:shd w:val="clear" w:color="auto" w:fill="000000"/>
            <w:vAlign w:val="bottom"/>
          </w:tcPr>
          <w:p w:rsidR="003435E2" w:rsidRPr="003435E2" w:rsidRDefault="003435E2">
            <w:pPr>
              <w:spacing w:line="20" w:lineRule="exact"/>
              <w:rPr>
                <w:rFonts w:ascii="Times New Roman" w:hAnsi="Times New Roman" w:cs="Times New Roman"/>
              </w:rPr>
            </w:pPr>
          </w:p>
        </w:tc>
        <w:tc>
          <w:tcPr>
            <w:tcW w:w="3100" w:type="dxa"/>
            <w:vAlign w:val="bottom"/>
          </w:tcPr>
          <w:p w:rsidR="003435E2" w:rsidRPr="003435E2" w:rsidRDefault="003435E2">
            <w:pPr>
              <w:spacing w:line="20" w:lineRule="exact"/>
              <w:rPr>
                <w:rFonts w:ascii="Times New Roman" w:hAnsi="Times New Roman" w:cs="Times New Roman"/>
              </w:rPr>
            </w:pPr>
          </w:p>
        </w:tc>
        <w:tc>
          <w:tcPr>
            <w:tcW w:w="6" w:type="dxa"/>
            <w:vAlign w:val="bottom"/>
          </w:tcPr>
          <w:p w:rsidR="003435E2" w:rsidRPr="003435E2" w:rsidRDefault="003435E2">
            <w:pPr>
              <w:spacing w:line="20" w:lineRule="exact"/>
              <w:rPr>
                <w:rFonts w:ascii="Times New Roman" w:hAnsi="Times New Roman" w:cs="Times New Roman"/>
              </w:rPr>
            </w:pPr>
          </w:p>
        </w:tc>
      </w:tr>
    </w:tbl>
    <w:p w:rsidR="003435E2" w:rsidRPr="003435E2" w:rsidRDefault="003435E2" w:rsidP="003435E2">
      <w:pPr>
        <w:spacing w:line="297" w:lineRule="exact"/>
        <w:rPr>
          <w:rFonts w:ascii="Times New Roman" w:hAnsi="Times New Roman" w:cs="Times New Roman"/>
        </w:rPr>
      </w:pPr>
    </w:p>
    <w:p w:rsidR="003435E2" w:rsidRPr="003435E2" w:rsidRDefault="003435E2" w:rsidP="003435E2">
      <w:pPr>
        <w:spacing w:line="254" w:lineRule="auto"/>
        <w:ind w:left="1460" w:right="200"/>
        <w:rPr>
          <w:rFonts w:ascii="Times New Roman" w:hAnsi="Times New Roman" w:cs="Times New Roman"/>
        </w:rPr>
      </w:pPr>
      <w:r w:rsidRPr="003435E2">
        <w:rPr>
          <w:rFonts w:ascii="Times New Roman" w:eastAsia="Arial" w:hAnsi="Times New Roman" w:cs="Times New Roman"/>
        </w:rPr>
        <w:t>Complete the sentences using the verbs \do" and \make" in the proper form.</w:t>
      </w:r>
    </w:p>
    <w:p w:rsidR="003435E2" w:rsidRPr="003435E2" w:rsidRDefault="003435E2" w:rsidP="003435E2">
      <w:pPr>
        <w:spacing w:line="21" w:lineRule="exact"/>
        <w:rPr>
          <w:rFonts w:ascii="Times New Roman" w:hAnsi="Times New Roman" w:cs="Times New Roman"/>
        </w:rPr>
      </w:pPr>
    </w:p>
    <w:tbl>
      <w:tblPr>
        <w:tblW w:w="0" w:type="auto"/>
        <w:tblInd w:w="1460" w:type="dxa"/>
        <w:tblLayout w:type="fixed"/>
        <w:tblCellMar>
          <w:left w:w="0" w:type="dxa"/>
          <w:right w:w="0" w:type="dxa"/>
        </w:tblCellMar>
        <w:tblLook w:val="04A0" w:firstRow="1" w:lastRow="0" w:firstColumn="1" w:lastColumn="0" w:noHBand="0" w:noVBand="1"/>
      </w:tblPr>
      <w:tblGrid>
        <w:gridCol w:w="260"/>
        <w:gridCol w:w="760"/>
        <w:gridCol w:w="360"/>
        <w:gridCol w:w="260"/>
        <w:gridCol w:w="240"/>
        <w:gridCol w:w="60"/>
        <w:gridCol w:w="20"/>
        <w:gridCol w:w="40"/>
        <w:gridCol w:w="260"/>
        <w:gridCol w:w="260"/>
        <w:gridCol w:w="220"/>
        <w:gridCol w:w="100"/>
        <w:gridCol w:w="20"/>
        <w:gridCol w:w="560"/>
        <w:gridCol w:w="20"/>
        <w:gridCol w:w="160"/>
        <w:gridCol w:w="700"/>
        <w:gridCol w:w="3060"/>
      </w:tblGrid>
      <w:tr w:rsidR="003435E2" w:rsidRPr="003435E2" w:rsidTr="003435E2">
        <w:trPr>
          <w:trHeight w:val="253"/>
        </w:trPr>
        <w:tc>
          <w:tcPr>
            <w:tcW w:w="260" w:type="dxa"/>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w w:val="86"/>
              </w:rPr>
              <w:t>1.</w:t>
            </w:r>
          </w:p>
        </w:tc>
        <w:tc>
          <w:tcPr>
            <w:tcW w:w="1380" w:type="dxa"/>
            <w:gridSpan w:val="3"/>
            <w:vAlign w:val="bottom"/>
            <w:hideMark/>
          </w:tcPr>
          <w:p w:rsidR="003435E2" w:rsidRPr="003435E2" w:rsidRDefault="003435E2">
            <w:pPr>
              <w:ind w:left="100"/>
              <w:rPr>
                <w:rFonts w:ascii="Times New Roman" w:hAnsi="Times New Roman" w:cs="Times New Roman"/>
              </w:rPr>
            </w:pPr>
            <w:r w:rsidRPr="003435E2">
              <w:rPr>
                <w:rFonts w:ascii="Times New Roman" w:eastAsia="Arial" w:hAnsi="Times New Roman" w:cs="Times New Roman"/>
                <w:w w:val="99"/>
              </w:rPr>
              <w:t>Her husband</w:t>
            </w:r>
          </w:p>
        </w:tc>
        <w:tc>
          <w:tcPr>
            <w:tcW w:w="24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840" w:type="dxa"/>
            <w:gridSpan w:val="8"/>
            <w:vAlign w:val="bottom"/>
            <w:hideMark/>
          </w:tcPr>
          <w:p w:rsidR="003435E2" w:rsidRPr="003435E2" w:rsidRDefault="003435E2">
            <w:pPr>
              <w:ind w:left="60"/>
              <w:rPr>
                <w:rFonts w:ascii="Times New Roman" w:hAnsi="Times New Roman" w:cs="Times New Roman"/>
              </w:rPr>
            </w:pPr>
            <w:proofErr w:type="gramStart"/>
            <w:r w:rsidRPr="003435E2">
              <w:rPr>
                <w:rFonts w:ascii="Times New Roman" w:eastAsia="Arial" w:hAnsi="Times New Roman" w:cs="Times New Roman"/>
              </w:rPr>
              <w:t>all</w:t>
            </w:r>
            <w:proofErr w:type="gramEnd"/>
            <w:r w:rsidRPr="003435E2">
              <w:rPr>
                <w:rFonts w:ascii="Times New Roman" w:eastAsia="Arial" w:hAnsi="Times New Roman" w:cs="Times New Roman"/>
              </w:rPr>
              <w:t xml:space="preserve"> the shopping and cooking.</w:t>
            </w:r>
          </w:p>
        </w:tc>
      </w:tr>
      <w:tr w:rsidR="003435E2" w:rsidRPr="003435E2" w:rsidTr="003435E2">
        <w:trPr>
          <w:trHeight w:val="309"/>
        </w:trPr>
        <w:tc>
          <w:tcPr>
            <w:tcW w:w="260" w:type="dxa"/>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w w:val="86"/>
              </w:rPr>
              <w:t>2.</w:t>
            </w:r>
          </w:p>
        </w:tc>
        <w:tc>
          <w:tcPr>
            <w:tcW w:w="3160" w:type="dxa"/>
            <w:gridSpan w:val="13"/>
            <w:vAlign w:val="bottom"/>
            <w:hideMark/>
          </w:tcPr>
          <w:p w:rsidR="003435E2" w:rsidRPr="003435E2" w:rsidRDefault="003435E2">
            <w:pPr>
              <w:ind w:left="100"/>
              <w:rPr>
                <w:rFonts w:ascii="Times New Roman" w:hAnsi="Times New Roman" w:cs="Times New Roman"/>
              </w:rPr>
            </w:pPr>
            <w:r w:rsidRPr="003435E2">
              <w:rPr>
                <w:rFonts w:ascii="Times New Roman" w:eastAsia="Arial" w:hAnsi="Times New Roman" w:cs="Times New Roman"/>
                <w:w w:val="97"/>
              </w:rPr>
              <w:t>The man comes once a week to</w:t>
            </w:r>
          </w:p>
        </w:tc>
        <w:tc>
          <w:tcPr>
            <w:tcW w:w="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7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3060" w:type="dxa"/>
            <w:vAlign w:val="bottom"/>
            <w:hideMark/>
          </w:tcPr>
          <w:p w:rsidR="003435E2" w:rsidRPr="003435E2" w:rsidRDefault="003435E2">
            <w:pPr>
              <w:ind w:left="60"/>
              <w:rPr>
                <w:rFonts w:ascii="Times New Roman" w:hAnsi="Times New Roman" w:cs="Times New Roman"/>
              </w:rPr>
            </w:pPr>
            <w:proofErr w:type="gramStart"/>
            <w:r w:rsidRPr="003435E2">
              <w:rPr>
                <w:rFonts w:ascii="Times New Roman" w:eastAsia="Arial" w:hAnsi="Times New Roman" w:cs="Times New Roman"/>
              </w:rPr>
              <w:t>the</w:t>
            </w:r>
            <w:proofErr w:type="gramEnd"/>
            <w:r w:rsidRPr="003435E2">
              <w:rPr>
                <w:rFonts w:ascii="Times New Roman" w:eastAsia="Arial" w:hAnsi="Times New Roman" w:cs="Times New Roman"/>
              </w:rPr>
              <w:t xml:space="preserve"> garden.</w:t>
            </w:r>
          </w:p>
        </w:tc>
      </w:tr>
      <w:tr w:rsidR="003435E2" w:rsidRPr="003435E2" w:rsidTr="003435E2">
        <w:trPr>
          <w:trHeight w:val="309"/>
        </w:trPr>
        <w:tc>
          <w:tcPr>
            <w:tcW w:w="260" w:type="dxa"/>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w w:val="86"/>
              </w:rPr>
              <w:t>3.</w:t>
            </w:r>
          </w:p>
        </w:tc>
        <w:tc>
          <w:tcPr>
            <w:tcW w:w="1680" w:type="dxa"/>
            <w:gridSpan w:val="5"/>
            <w:vAlign w:val="bottom"/>
            <w:hideMark/>
          </w:tcPr>
          <w:p w:rsidR="003435E2" w:rsidRPr="003435E2" w:rsidRDefault="003435E2">
            <w:pPr>
              <w:ind w:left="100"/>
              <w:rPr>
                <w:rFonts w:ascii="Times New Roman" w:hAnsi="Times New Roman" w:cs="Times New Roman"/>
              </w:rPr>
            </w:pPr>
            <w:r w:rsidRPr="003435E2">
              <w:rPr>
                <w:rFonts w:ascii="Times New Roman" w:eastAsia="Arial" w:hAnsi="Times New Roman" w:cs="Times New Roman"/>
              </w:rPr>
              <w:t>It’s your turn to</w:t>
            </w:r>
          </w:p>
        </w:tc>
        <w:tc>
          <w:tcPr>
            <w:tcW w:w="20" w:type="dxa"/>
            <w:vAlign w:val="bottom"/>
          </w:tcPr>
          <w:p w:rsidR="003435E2" w:rsidRPr="003435E2" w:rsidRDefault="003435E2">
            <w:pPr>
              <w:rPr>
                <w:rFonts w:ascii="Times New Roman" w:hAnsi="Times New Roman" w:cs="Times New Roman"/>
              </w:rPr>
            </w:pPr>
          </w:p>
        </w:tc>
        <w:tc>
          <w:tcPr>
            <w:tcW w:w="40" w:type="dxa"/>
            <w:vAlign w:val="bottom"/>
          </w:tcPr>
          <w:p w:rsidR="003435E2" w:rsidRPr="003435E2" w:rsidRDefault="003435E2">
            <w:pPr>
              <w:rPr>
                <w:rFonts w:ascii="Times New Roman" w:hAnsi="Times New Roman" w:cs="Times New Roman"/>
              </w:rPr>
            </w:pPr>
          </w:p>
        </w:tc>
        <w:tc>
          <w:tcPr>
            <w:tcW w:w="2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500" w:type="dxa"/>
            <w:gridSpan w:val="5"/>
            <w:vAlign w:val="bottom"/>
            <w:hideMark/>
          </w:tcPr>
          <w:p w:rsidR="003435E2" w:rsidRPr="003435E2" w:rsidRDefault="003435E2">
            <w:pPr>
              <w:ind w:left="60"/>
              <w:rPr>
                <w:rFonts w:ascii="Times New Roman" w:hAnsi="Times New Roman" w:cs="Times New Roman"/>
              </w:rPr>
            </w:pPr>
            <w:proofErr w:type="gramStart"/>
            <w:r w:rsidRPr="003435E2">
              <w:rPr>
                <w:rFonts w:ascii="Times New Roman" w:eastAsia="Arial" w:hAnsi="Times New Roman" w:cs="Times New Roman"/>
              </w:rPr>
              <w:t>the</w:t>
            </w:r>
            <w:proofErr w:type="gramEnd"/>
            <w:r w:rsidRPr="003435E2">
              <w:rPr>
                <w:rFonts w:ascii="Times New Roman" w:eastAsia="Arial" w:hAnsi="Times New Roman" w:cs="Times New Roman"/>
              </w:rPr>
              <w:t xml:space="preserve"> washing.</w:t>
            </w:r>
          </w:p>
        </w:tc>
      </w:tr>
      <w:tr w:rsidR="003435E2" w:rsidRPr="003435E2" w:rsidTr="003435E2">
        <w:trPr>
          <w:trHeight w:val="309"/>
        </w:trPr>
        <w:tc>
          <w:tcPr>
            <w:tcW w:w="260" w:type="dxa"/>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w w:val="86"/>
              </w:rPr>
              <w:t>4.</w:t>
            </w:r>
          </w:p>
        </w:tc>
        <w:tc>
          <w:tcPr>
            <w:tcW w:w="1680" w:type="dxa"/>
            <w:gridSpan w:val="5"/>
            <w:vAlign w:val="bottom"/>
            <w:hideMark/>
          </w:tcPr>
          <w:p w:rsidR="003435E2" w:rsidRPr="003435E2" w:rsidRDefault="003435E2">
            <w:pPr>
              <w:ind w:left="100"/>
              <w:rPr>
                <w:rFonts w:ascii="Times New Roman" w:hAnsi="Times New Roman" w:cs="Times New Roman"/>
              </w:rPr>
            </w:pPr>
            <w:r w:rsidRPr="003435E2">
              <w:rPr>
                <w:rFonts w:ascii="Times New Roman" w:eastAsia="Arial" w:hAnsi="Times New Roman" w:cs="Times New Roman"/>
              </w:rPr>
              <w:t>Martin, can you</w:t>
            </w:r>
          </w:p>
        </w:tc>
        <w:tc>
          <w:tcPr>
            <w:tcW w:w="20" w:type="dxa"/>
            <w:vAlign w:val="bottom"/>
          </w:tcPr>
          <w:p w:rsidR="003435E2" w:rsidRPr="003435E2" w:rsidRDefault="003435E2">
            <w:pPr>
              <w:rPr>
                <w:rFonts w:ascii="Times New Roman" w:hAnsi="Times New Roman" w:cs="Times New Roman"/>
              </w:rPr>
            </w:pPr>
          </w:p>
        </w:tc>
        <w:tc>
          <w:tcPr>
            <w:tcW w:w="4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0" w:type="dxa"/>
            <w:vAlign w:val="bottom"/>
          </w:tcPr>
          <w:p w:rsidR="003435E2" w:rsidRPr="003435E2" w:rsidRDefault="003435E2">
            <w:pPr>
              <w:rPr>
                <w:rFonts w:ascii="Times New Roman" w:hAnsi="Times New Roman" w:cs="Times New Roman"/>
              </w:rPr>
            </w:pPr>
          </w:p>
        </w:tc>
        <w:tc>
          <w:tcPr>
            <w:tcW w:w="4500" w:type="dxa"/>
            <w:gridSpan w:val="5"/>
            <w:vAlign w:val="bottom"/>
            <w:hideMark/>
          </w:tcPr>
          <w:p w:rsidR="003435E2" w:rsidRPr="003435E2" w:rsidRDefault="003435E2">
            <w:pPr>
              <w:ind w:left="40"/>
              <w:rPr>
                <w:rFonts w:ascii="Times New Roman" w:hAnsi="Times New Roman" w:cs="Times New Roman"/>
              </w:rPr>
            </w:pPr>
            <w:proofErr w:type="gramStart"/>
            <w:r w:rsidRPr="003435E2">
              <w:rPr>
                <w:rFonts w:ascii="Times New Roman" w:eastAsia="Arial" w:hAnsi="Times New Roman" w:cs="Times New Roman"/>
              </w:rPr>
              <w:t>us</w:t>
            </w:r>
            <w:proofErr w:type="gramEnd"/>
            <w:r w:rsidRPr="003435E2">
              <w:rPr>
                <w:rFonts w:ascii="Times New Roman" w:eastAsia="Arial" w:hAnsi="Times New Roman" w:cs="Times New Roman"/>
              </w:rPr>
              <w:t xml:space="preserve"> a drink?</w:t>
            </w:r>
          </w:p>
        </w:tc>
      </w:tr>
      <w:tr w:rsidR="003435E2" w:rsidRPr="003435E2" w:rsidTr="003435E2">
        <w:trPr>
          <w:trHeight w:val="309"/>
        </w:trPr>
        <w:tc>
          <w:tcPr>
            <w:tcW w:w="260" w:type="dxa"/>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w w:val="86"/>
              </w:rPr>
              <w:t>5.</w:t>
            </w:r>
          </w:p>
        </w:tc>
        <w:tc>
          <w:tcPr>
            <w:tcW w:w="2480" w:type="dxa"/>
            <w:gridSpan w:val="10"/>
            <w:vAlign w:val="bottom"/>
            <w:hideMark/>
          </w:tcPr>
          <w:p w:rsidR="003435E2" w:rsidRPr="003435E2" w:rsidRDefault="003435E2">
            <w:pPr>
              <w:ind w:left="100"/>
              <w:rPr>
                <w:rFonts w:ascii="Times New Roman" w:hAnsi="Times New Roman" w:cs="Times New Roman"/>
              </w:rPr>
            </w:pPr>
            <w:r w:rsidRPr="003435E2">
              <w:rPr>
                <w:rFonts w:ascii="Times New Roman" w:eastAsia="Arial" w:hAnsi="Times New Roman" w:cs="Times New Roman"/>
              </w:rPr>
              <w:t>In this pastry shop they</w:t>
            </w:r>
          </w:p>
        </w:tc>
        <w:tc>
          <w:tcPr>
            <w:tcW w:w="680" w:type="dxa"/>
            <w:gridSpan w:val="3"/>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3760" w:type="dxa"/>
            <w:gridSpan w:val="2"/>
            <w:vAlign w:val="bottom"/>
            <w:hideMark/>
          </w:tcPr>
          <w:p w:rsidR="003435E2" w:rsidRPr="003435E2" w:rsidRDefault="003435E2">
            <w:pPr>
              <w:ind w:left="60"/>
              <w:rPr>
                <w:rFonts w:ascii="Times New Roman" w:hAnsi="Times New Roman" w:cs="Times New Roman"/>
              </w:rPr>
            </w:pPr>
            <w:proofErr w:type="gramStart"/>
            <w:r w:rsidRPr="003435E2">
              <w:rPr>
                <w:rFonts w:ascii="Times New Roman" w:eastAsia="Arial" w:hAnsi="Times New Roman" w:cs="Times New Roman"/>
              </w:rPr>
              <w:t>the</w:t>
            </w:r>
            <w:proofErr w:type="gramEnd"/>
            <w:r w:rsidRPr="003435E2">
              <w:rPr>
                <w:rFonts w:ascii="Times New Roman" w:eastAsia="Arial" w:hAnsi="Times New Roman" w:cs="Times New Roman"/>
              </w:rPr>
              <w:t xml:space="preserve"> best cakes and biscuits.</w:t>
            </w:r>
          </w:p>
        </w:tc>
      </w:tr>
      <w:tr w:rsidR="003435E2" w:rsidRPr="003435E2" w:rsidTr="003435E2">
        <w:trPr>
          <w:trHeight w:val="309"/>
        </w:trPr>
        <w:tc>
          <w:tcPr>
            <w:tcW w:w="260" w:type="dxa"/>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w w:val="86"/>
              </w:rPr>
              <w:t>6.</w:t>
            </w:r>
          </w:p>
        </w:tc>
        <w:tc>
          <w:tcPr>
            <w:tcW w:w="1120" w:type="dxa"/>
            <w:gridSpan w:val="2"/>
            <w:vAlign w:val="bottom"/>
            <w:hideMark/>
          </w:tcPr>
          <w:p w:rsidR="003435E2" w:rsidRPr="003435E2" w:rsidRDefault="003435E2">
            <w:pPr>
              <w:ind w:left="100"/>
              <w:rPr>
                <w:rFonts w:ascii="Times New Roman" w:hAnsi="Times New Roman" w:cs="Times New Roman"/>
              </w:rPr>
            </w:pPr>
            <w:r w:rsidRPr="003435E2">
              <w:rPr>
                <w:rFonts w:ascii="Times New Roman" w:eastAsia="Arial" w:hAnsi="Times New Roman" w:cs="Times New Roman"/>
              </w:rPr>
              <w:t>My father</w:t>
            </w:r>
          </w:p>
        </w:tc>
        <w:tc>
          <w:tcPr>
            <w:tcW w:w="500" w:type="dxa"/>
            <w:gridSpan w:val="2"/>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5100" w:type="dxa"/>
            <w:gridSpan w:val="9"/>
            <w:vAlign w:val="bottom"/>
            <w:hideMark/>
          </w:tcPr>
          <w:p w:rsidR="003435E2" w:rsidRPr="003435E2" w:rsidRDefault="003435E2">
            <w:pPr>
              <w:ind w:left="60"/>
              <w:rPr>
                <w:rFonts w:ascii="Times New Roman" w:hAnsi="Times New Roman" w:cs="Times New Roman"/>
              </w:rPr>
            </w:pPr>
            <w:proofErr w:type="gramStart"/>
            <w:r w:rsidRPr="003435E2">
              <w:rPr>
                <w:rFonts w:ascii="Times New Roman" w:eastAsia="Arial" w:hAnsi="Times New Roman" w:cs="Times New Roman"/>
              </w:rPr>
              <w:t>excellent</w:t>
            </w:r>
            <w:proofErr w:type="gramEnd"/>
            <w:r w:rsidRPr="003435E2">
              <w:rPr>
                <w:rFonts w:ascii="Times New Roman" w:eastAsia="Arial" w:hAnsi="Times New Roman" w:cs="Times New Roman"/>
              </w:rPr>
              <w:t xml:space="preserve"> sauces.</w:t>
            </w:r>
          </w:p>
        </w:tc>
      </w:tr>
      <w:tr w:rsidR="003435E2" w:rsidRPr="003435E2" w:rsidTr="003435E2">
        <w:trPr>
          <w:trHeight w:val="309"/>
        </w:trPr>
        <w:tc>
          <w:tcPr>
            <w:tcW w:w="260" w:type="dxa"/>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w w:val="86"/>
              </w:rPr>
              <w:t>7.</w:t>
            </w:r>
          </w:p>
        </w:tc>
        <w:tc>
          <w:tcPr>
            <w:tcW w:w="3160" w:type="dxa"/>
            <w:gridSpan w:val="13"/>
            <w:vAlign w:val="bottom"/>
            <w:hideMark/>
          </w:tcPr>
          <w:p w:rsidR="003435E2" w:rsidRPr="003435E2" w:rsidRDefault="003435E2">
            <w:pPr>
              <w:ind w:left="100"/>
              <w:rPr>
                <w:rFonts w:ascii="Times New Roman" w:hAnsi="Times New Roman" w:cs="Times New Roman"/>
              </w:rPr>
            </w:pPr>
            <w:r w:rsidRPr="003435E2">
              <w:rPr>
                <w:rFonts w:ascii="Times New Roman" w:eastAsia="Arial" w:hAnsi="Times New Roman" w:cs="Times New Roman"/>
              </w:rPr>
              <w:t>The head of the family usually</w:t>
            </w:r>
          </w:p>
        </w:tc>
        <w:tc>
          <w:tcPr>
            <w:tcW w:w="20" w:type="dxa"/>
            <w:vAlign w:val="bottom"/>
          </w:tcPr>
          <w:p w:rsidR="003435E2" w:rsidRPr="003435E2" w:rsidRDefault="003435E2">
            <w:pPr>
              <w:rPr>
                <w:rFonts w:ascii="Times New Roman" w:hAnsi="Times New Roman" w:cs="Times New Roman"/>
              </w:rPr>
            </w:pPr>
          </w:p>
        </w:tc>
        <w:tc>
          <w:tcPr>
            <w:tcW w:w="1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7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3060" w:type="dxa"/>
            <w:vAlign w:val="bottom"/>
            <w:hideMark/>
          </w:tcPr>
          <w:p w:rsidR="003435E2" w:rsidRPr="003435E2" w:rsidRDefault="003435E2">
            <w:pPr>
              <w:ind w:left="60"/>
              <w:rPr>
                <w:rFonts w:ascii="Times New Roman" w:hAnsi="Times New Roman" w:cs="Times New Roman"/>
              </w:rPr>
            </w:pPr>
            <w:r w:rsidRPr="003435E2">
              <w:rPr>
                <w:rFonts w:ascii="Times New Roman" w:eastAsia="Arial" w:hAnsi="Times New Roman" w:cs="Times New Roman"/>
              </w:rPr>
              <w:t>the roasting, while women and</w:t>
            </w:r>
          </w:p>
        </w:tc>
      </w:tr>
      <w:tr w:rsidR="003435E2" w:rsidRPr="003435E2" w:rsidTr="003435E2">
        <w:trPr>
          <w:trHeight w:val="243"/>
        </w:trPr>
        <w:tc>
          <w:tcPr>
            <w:tcW w:w="260" w:type="dxa"/>
            <w:vAlign w:val="bottom"/>
          </w:tcPr>
          <w:p w:rsidR="003435E2" w:rsidRPr="003435E2" w:rsidRDefault="003435E2">
            <w:pPr>
              <w:rPr>
                <w:rFonts w:ascii="Times New Roman" w:hAnsi="Times New Roman" w:cs="Times New Roman"/>
              </w:rPr>
            </w:pPr>
          </w:p>
        </w:tc>
        <w:tc>
          <w:tcPr>
            <w:tcW w:w="760" w:type="dxa"/>
            <w:vAlign w:val="bottom"/>
            <w:hideMark/>
          </w:tcPr>
          <w:p w:rsidR="003435E2" w:rsidRPr="003435E2" w:rsidRDefault="003435E2">
            <w:pPr>
              <w:spacing w:line="243" w:lineRule="exact"/>
              <w:ind w:left="100"/>
              <w:rPr>
                <w:rFonts w:ascii="Times New Roman" w:hAnsi="Times New Roman" w:cs="Times New Roman"/>
              </w:rPr>
            </w:pPr>
            <w:r w:rsidRPr="003435E2">
              <w:rPr>
                <w:rFonts w:ascii="Times New Roman" w:eastAsia="Arial" w:hAnsi="Times New Roman" w:cs="Times New Roman"/>
                <w:w w:val="98"/>
              </w:rPr>
              <w:t>guests</w:t>
            </w:r>
          </w:p>
        </w:tc>
        <w:tc>
          <w:tcPr>
            <w:tcW w:w="860" w:type="dxa"/>
            <w:gridSpan w:val="3"/>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0" w:type="dxa"/>
            <w:vAlign w:val="bottom"/>
          </w:tcPr>
          <w:p w:rsidR="003435E2" w:rsidRPr="003435E2" w:rsidRDefault="003435E2">
            <w:pPr>
              <w:rPr>
                <w:rFonts w:ascii="Times New Roman" w:hAnsi="Times New Roman" w:cs="Times New Roman"/>
              </w:rPr>
            </w:pPr>
          </w:p>
        </w:tc>
        <w:tc>
          <w:tcPr>
            <w:tcW w:w="5420" w:type="dxa"/>
            <w:gridSpan w:val="12"/>
            <w:vAlign w:val="bottom"/>
            <w:hideMark/>
          </w:tcPr>
          <w:p w:rsidR="003435E2" w:rsidRPr="003435E2" w:rsidRDefault="003435E2">
            <w:pPr>
              <w:spacing w:line="243" w:lineRule="exact"/>
              <w:rPr>
                <w:rFonts w:ascii="Times New Roman" w:hAnsi="Times New Roman" w:cs="Times New Roman"/>
              </w:rPr>
            </w:pPr>
            <w:proofErr w:type="gramStart"/>
            <w:r w:rsidRPr="003435E2">
              <w:rPr>
                <w:rFonts w:ascii="Times New Roman" w:eastAsia="Arial" w:hAnsi="Times New Roman" w:cs="Times New Roman"/>
              </w:rPr>
              <w:t>salads</w:t>
            </w:r>
            <w:proofErr w:type="gramEnd"/>
            <w:r w:rsidRPr="003435E2">
              <w:rPr>
                <w:rFonts w:ascii="Times New Roman" w:eastAsia="Arial" w:hAnsi="Times New Roman" w:cs="Times New Roman"/>
              </w:rPr>
              <w:t xml:space="preserve"> and puddings.</w:t>
            </w:r>
          </w:p>
        </w:tc>
      </w:tr>
    </w:tbl>
    <w:p w:rsidR="003435E2" w:rsidRPr="003435E2" w:rsidRDefault="003435E2" w:rsidP="003435E2">
      <w:pPr>
        <w:rPr>
          <w:rFonts w:ascii="Times New Roman" w:hAnsi="Times New Roman" w:cs="Times New Roman"/>
        </w:rPr>
        <w:sectPr w:rsidR="003435E2" w:rsidRPr="003435E2">
          <w:pgSz w:w="11900" w:h="16840"/>
          <w:pgMar w:top="1440" w:right="1440" w:bottom="1440" w:left="1440" w:header="0" w:footer="0" w:gutter="0"/>
          <w:cols w:space="720"/>
        </w:sectPr>
      </w:pPr>
    </w:p>
    <w:p w:rsidR="003435E2" w:rsidRPr="003435E2" w:rsidRDefault="003435E2" w:rsidP="00BA5F28">
      <w:pPr>
        <w:pStyle w:val="Heading1"/>
        <w:rPr>
          <w:rFonts w:eastAsia="Arial"/>
        </w:rPr>
      </w:pPr>
      <w:bookmarkStart w:id="2" w:name="page205"/>
      <w:bookmarkEnd w:id="2"/>
      <w:r w:rsidRPr="00BA5F28">
        <w:rPr>
          <w:rFonts w:eastAsia="Arial"/>
          <w:sz w:val="56"/>
          <w:szCs w:val="56"/>
        </w:rPr>
        <w:lastRenderedPageBreak/>
        <w:t>Vocabulary</w:t>
      </w:r>
    </w:p>
    <w:p w:rsidR="003435E2" w:rsidRPr="003435E2" w:rsidRDefault="003435E2" w:rsidP="003435E2">
      <w:pPr>
        <w:spacing w:line="22" w:lineRule="exact"/>
        <w:rPr>
          <w:rFonts w:ascii="Times New Roman" w:eastAsia="Arial" w:hAnsi="Times New Roman" w:cs="Times New Roman"/>
        </w:rPr>
      </w:pPr>
    </w:p>
    <w:p w:rsidR="00BA5F28" w:rsidRDefault="00BA5F28" w:rsidP="003435E2">
      <w:pPr>
        <w:spacing w:line="237" w:lineRule="auto"/>
        <w:ind w:left="1460" w:right="200"/>
        <w:rPr>
          <w:rFonts w:ascii="Times New Roman" w:eastAsia="Arial" w:hAnsi="Times New Roman" w:cs="Times New Roman"/>
        </w:rPr>
      </w:pPr>
    </w:p>
    <w:p w:rsidR="003435E2" w:rsidRPr="003435E2" w:rsidRDefault="003435E2" w:rsidP="003435E2">
      <w:pPr>
        <w:spacing w:line="237" w:lineRule="auto"/>
        <w:ind w:left="1460" w:right="200"/>
        <w:rPr>
          <w:rFonts w:ascii="Times New Roman" w:eastAsia="Arial" w:hAnsi="Times New Roman" w:cs="Times New Roman"/>
        </w:rPr>
      </w:pPr>
      <w:r w:rsidRPr="003435E2">
        <w:rPr>
          <w:rFonts w:ascii="Times New Roman" w:eastAsia="Arial" w:hAnsi="Times New Roman" w:cs="Times New Roman"/>
        </w:rPr>
        <w:t>Study the entries for several words in the Longman Dictionary of Contemporary English.</w:t>
      </w:r>
    </w:p>
    <w:p w:rsidR="003435E2" w:rsidRPr="003435E2" w:rsidRDefault="003435E2" w:rsidP="003435E2">
      <w:pPr>
        <w:rPr>
          <w:rFonts w:ascii="Times New Roman" w:hAnsi="Times New Roman" w:cs="Times New Roman"/>
        </w:rPr>
        <w:sectPr w:rsidR="003435E2" w:rsidRPr="003435E2">
          <w:pgSz w:w="11900" w:h="16840"/>
          <w:pgMar w:top="1440" w:right="1440" w:bottom="1440" w:left="1440" w:header="0" w:footer="0" w:gutter="0"/>
          <w:cols w:space="720"/>
        </w:sectPr>
      </w:pPr>
    </w:p>
    <w:p w:rsidR="003435E2" w:rsidRPr="003435E2" w:rsidRDefault="003435E2" w:rsidP="003435E2">
      <w:pPr>
        <w:spacing w:line="131" w:lineRule="exact"/>
        <w:rPr>
          <w:rFonts w:ascii="Times New Roman" w:eastAsiaTheme="minorEastAsia" w:hAnsi="Times New Roman" w:cs="Times New Roman"/>
        </w:rPr>
      </w:pPr>
    </w:p>
    <w:p w:rsidR="003435E2" w:rsidRPr="003435E2" w:rsidRDefault="003435E2" w:rsidP="00F704E7">
      <w:pPr>
        <w:spacing w:line="268" w:lineRule="auto"/>
        <w:ind w:left="142"/>
        <w:jc w:val="both"/>
        <w:rPr>
          <w:rFonts w:ascii="Times New Roman" w:hAnsi="Times New Roman" w:cs="Times New Roman"/>
        </w:rPr>
      </w:pPr>
      <w:proofErr w:type="gramStart"/>
      <w:r w:rsidRPr="003435E2">
        <w:rPr>
          <w:rFonts w:ascii="Times New Roman" w:eastAsia="Arial" w:hAnsi="Times New Roman" w:cs="Times New Roman"/>
        </w:rPr>
        <w:t>cook</w:t>
      </w:r>
      <w:proofErr w:type="gramEnd"/>
      <w:r w:rsidRPr="003435E2">
        <w:rPr>
          <w:rFonts w:ascii="Times New Roman" w:eastAsia="Arial" w:hAnsi="Times New Roman" w:cs="Times New Roman"/>
        </w:rPr>
        <w:t xml:space="preserve"> /</w:t>
      </w:r>
      <w:proofErr w:type="spellStart"/>
      <w:r w:rsidRPr="003435E2">
        <w:rPr>
          <w:rFonts w:ascii="Times New Roman" w:eastAsia="Arial" w:hAnsi="Times New Roman" w:cs="Times New Roman"/>
        </w:rPr>
        <w:t>kuk</w:t>
      </w:r>
      <w:proofErr w:type="spellEnd"/>
      <w:r w:rsidRPr="003435E2">
        <w:rPr>
          <w:rFonts w:ascii="Times New Roman" w:eastAsia="Arial" w:hAnsi="Times New Roman" w:cs="Times New Roman"/>
        </w:rPr>
        <w:t xml:space="preserve">/ v 1 [I, T] to prepare food for eating by using heat: </w:t>
      </w:r>
      <w:proofErr w:type="spellStart"/>
      <w:r w:rsidR="00F704E7">
        <w:rPr>
          <w:rFonts w:ascii="Times New Roman" w:eastAsia="Arial" w:hAnsi="Times New Roman" w:cs="Times New Roman"/>
          <w:i/>
          <w:iCs/>
        </w:rPr>
        <w:t>Mmm</w:t>
      </w:r>
      <w:proofErr w:type="spellEnd"/>
      <w:r w:rsidR="00F704E7">
        <w:rPr>
          <w:rFonts w:ascii="Times New Roman" w:eastAsia="Arial" w:hAnsi="Times New Roman" w:cs="Times New Roman"/>
          <w:i/>
          <w:iCs/>
        </w:rPr>
        <w:t>! That’s de</w:t>
      </w:r>
      <w:r w:rsidRPr="003435E2">
        <w:rPr>
          <w:rFonts w:ascii="Times New Roman" w:eastAsia="Arial" w:hAnsi="Times New Roman" w:cs="Times New Roman"/>
          <w:i/>
          <w:iCs/>
        </w:rPr>
        <w:t xml:space="preserve">licious! Where did you learn to cook like that? </w:t>
      </w:r>
      <w:proofErr w:type="gramStart"/>
      <w:r w:rsidRPr="003435E2">
        <w:rPr>
          <w:rFonts w:ascii="Times New Roman" w:eastAsia="Arial" w:hAnsi="Times New Roman" w:cs="Times New Roman"/>
          <w:i/>
          <w:iCs/>
        </w:rPr>
        <w:t>j</w:t>
      </w:r>
      <w:proofErr w:type="gramEnd"/>
      <w:r w:rsidRPr="003435E2">
        <w:rPr>
          <w:rFonts w:ascii="Times New Roman" w:eastAsia="Arial" w:hAnsi="Times New Roman" w:cs="Times New Roman"/>
          <w:i/>
          <w:iCs/>
        </w:rPr>
        <w:t xml:space="preserve"> </w:t>
      </w:r>
      <w:r w:rsidRPr="003435E2">
        <w:rPr>
          <w:rFonts w:ascii="Times New Roman" w:eastAsia="Arial" w:hAnsi="Times New Roman" w:cs="Times New Roman"/>
        </w:rPr>
        <w:t xml:space="preserve">cook dinner/supper/a meal </w:t>
      </w:r>
      <w:proofErr w:type="spellStart"/>
      <w:r w:rsidRPr="003435E2">
        <w:rPr>
          <w:rFonts w:ascii="Times New Roman" w:eastAsia="Arial" w:hAnsi="Times New Roman" w:cs="Times New Roman"/>
        </w:rPr>
        <w:t>etc</w:t>
      </w:r>
      <w:proofErr w:type="spellEnd"/>
      <w:r w:rsidRPr="003435E2">
        <w:rPr>
          <w:rFonts w:ascii="Times New Roman" w:eastAsia="Arial" w:hAnsi="Times New Roman" w:cs="Times New Roman"/>
          <w:i/>
          <w:iCs/>
        </w:rPr>
        <w:t xml:space="preserve"> I’m tired. Will you cook dinner today? </w:t>
      </w:r>
      <w:proofErr w:type="gramStart"/>
      <w:r w:rsidRPr="003435E2">
        <w:rPr>
          <w:rFonts w:ascii="Times New Roman" w:eastAsia="Arial" w:hAnsi="Times New Roman" w:cs="Times New Roman"/>
          <w:i/>
          <w:iCs/>
        </w:rPr>
        <w:t>j</w:t>
      </w:r>
      <w:proofErr w:type="gramEnd"/>
      <w:r w:rsidRPr="003435E2">
        <w:rPr>
          <w:rFonts w:ascii="Times New Roman" w:eastAsia="Arial" w:hAnsi="Times New Roman" w:cs="Times New Roman"/>
          <w:i/>
          <w:iCs/>
        </w:rPr>
        <w:t xml:space="preserve"> </w:t>
      </w:r>
      <w:r w:rsidRPr="003435E2">
        <w:rPr>
          <w:rFonts w:ascii="Times New Roman" w:eastAsia="Arial" w:hAnsi="Times New Roman" w:cs="Times New Roman"/>
        </w:rPr>
        <w:t xml:space="preserve">cook </w:t>
      </w:r>
      <w:proofErr w:type="spellStart"/>
      <w:r w:rsidRPr="003435E2">
        <w:rPr>
          <w:rFonts w:ascii="Times New Roman" w:eastAsia="Arial" w:hAnsi="Times New Roman" w:cs="Times New Roman"/>
        </w:rPr>
        <w:t>sth</w:t>
      </w:r>
      <w:proofErr w:type="spellEnd"/>
      <w:r w:rsidRPr="003435E2">
        <w:rPr>
          <w:rFonts w:ascii="Times New Roman" w:eastAsia="Arial" w:hAnsi="Times New Roman" w:cs="Times New Roman"/>
        </w:rPr>
        <w:t xml:space="preserve"> for </w:t>
      </w:r>
      <w:proofErr w:type="spellStart"/>
      <w:r w:rsidRPr="003435E2">
        <w:rPr>
          <w:rFonts w:ascii="Times New Roman" w:eastAsia="Arial" w:hAnsi="Times New Roman" w:cs="Times New Roman"/>
        </w:rPr>
        <w:t>sb</w:t>
      </w:r>
      <w:proofErr w:type="spellEnd"/>
      <w:r w:rsidRPr="003435E2">
        <w:rPr>
          <w:rFonts w:ascii="Times New Roman" w:eastAsia="Arial" w:hAnsi="Times New Roman" w:cs="Times New Roman"/>
        </w:rPr>
        <w:t xml:space="preserve"> </w:t>
      </w:r>
      <w:r w:rsidRPr="003435E2">
        <w:rPr>
          <w:rFonts w:ascii="Times New Roman" w:eastAsia="Arial" w:hAnsi="Times New Roman" w:cs="Times New Roman"/>
          <w:i/>
          <w:iCs/>
        </w:rPr>
        <w:t xml:space="preserve">Sarah cooked </w:t>
      </w:r>
      <w:proofErr w:type="spellStart"/>
      <w:r w:rsidRPr="003435E2">
        <w:rPr>
          <w:rFonts w:ascii="Times New Roman" w:eastAsia="Arial" w:hAnsi="Times New Roman" w:cs="Times New Roman"/>
          <w:i/>
          <w:iCs/>
        </w:rPr>
        <w:t>lasagne</w:t>
      </w:r>
      <w:proofErr w:type="spellEnd"/>
      <w:r w:rsidRPr="003435E2">
        <w:rPr>
          <w:rFonts w:ascii="Times New Roman" w:eastAsia="Arial" w:hAnsi="Times New Roman" w:cs="Times New Roman"/>
          <w:i/>
          <w:iCs/>
        </w:rPr>
        <w:t xml:space="preserve"> for</w:t>
      </w:r>
      <w:r w:rsidRPr="003435E2">
        <w:rPr>
          <w:rFonts w:ascii="Times New Roman" w:eastAsia="Arial" w:hAnsi="Times New Roman" w:cs="Times New Roman"/>
        </w:rPr>
        <w:t xml:space="preserve"> </w:t>
      </w:r>
      <w:r w:rsidRPr="003435E2">
        <w:rPr>
          <w:rFonts w:ascii="Times New Roman" w:eastAsia="Arial" w:hAnsi="Times New Roman" w:cs="Times New Roman"/>
          <w:i/>
          <w:iCs/>
        </w:rPr>
        <w:t xml:space="preserve">her parents when they visited. </w:t>
      </w:r>
      <w:proofErr w:type="gramStart"/>
      <w:r w:rsidRPr="003435E2">
        <w:rPr>
          <w:rFonts w:ascii="Times New Roman" w:eastAsia="Arial" w:hAnsi="Times New Roman" w:cs="Times New Roman"/>
          <w:i/>
          <w:iCs/>
        </w:rPr>
        <w:t>j</w:t>
      </w:r>
      <w:proofErr w:type="gramEnd"/>
      <w:r w:rsidRPr="003435E2">
        <w:rPr>
          <w:rFonts w:ascii="Times New Roman" w:eastAsia="Arial" w:hAnsi="Times New Roman" w:cs="Times New Roman"/>
          <w:i/>
          <w:iCs/>
        </w:rPr>
        <w:t xml:space="preserve"> </w:t>
      </w:r>
      <w:r w:rsidRPr="003435E2">
        <w:rPr>
          <w:rFonts w:ascii="Times New Roman" w:eastAsia="Arial" w:hAnsi="Times New Roman" w:cs="Times New Roman"/>
        </w:rPr>
        <w:t xml:space="preserve">cook </w:t>
      </w:r>
      <w:proofErr w:type="spellStart"/>
      <w:r w:rsidRPr="003435E2">
        <w:rPr>
          <w:rFonts w:ascii="Times New Roman" w:eastAsia="Arial" w:hAnsi="Times New Roman" w:cs="Times New Roman"/>
        </w:rPr>
        <w:t>sb</w:t>
      </w:r>
      <w:proofErr w:type="spellEnd"/>
      <w:r w:rsidRPr="003435E2">
        <w:rPr>
          <w:rFonts w:ascii="Times New Roman" w:eastAsia="Arial" w:hAnsi="Times New Roman" w:cs="Times New Roman"/>
          <w:i/>
          <w:iCs/>
        </w:rPr>
        <w:t xml:space="preserve"> </w:t>
      </w:r>
      <w:proofErr w:type="spellStart"/>
      <w:r w:rsidRPr="003435E2">
        <w:rPr>
          <w:rFonts w:ascii="Times New Roman" w:eastAsia="Arial" w:hAnsi="Times New Roman" w:cs="Times New Roman"/>
        </w:rPr>
        <w:t>sth</w:t>
      </w:r>
      <w:proofErr w:type="spellEnd"/>
      <w:r w:rsidRPr="003435E2">
        <w:rPr>
          <w:rFonts w:ascii="Times New Roman" w:eastAsia="Arial" w:hAnsi="Times New Roman" w:cs="Times New Roman"/>
        </w:rPr>
        <w:t xml:space="preserve"> </w:t>
      </w:r>
      <w:r w:rsidRPr="003435E2">
        <w:rPr>
          <w:rFonts w:ascii="Times New Roman" w:eastAsia="Arial" w:hAnsi="Times New Roman" w:cs="Times New Roman"/>
          <w:i/>
          <w:iCs/>
        </w:rPr>
        <w:t>He decided to</w:t>
      </w:r>
      <w:r w:rsidR="00F704E7">
        <w:rPr>
          <w:rFonts w:ascii="Times New Roman" w:eastAsia="Arial" w:hAnsi="Times New Roman" w:cs="Times New Roman"/>
          <w:i/>
          <w:iCs/>
        </w:rPr>
        <w:t xml:space="preserve"> cook his parents a spe</w:t>
      </w:r>
      <w:r w:rsidRPr="003435E2">
        <w:rPr>
          <w:rFonts w:ascii="Times New Roman" w:eastAsia="Arial" w:hAnsi="Times New Roman" w:cs="Times New Roman"/>
          <w:i/>
          <w:iCs/>
        </w:rPr>
        <w:t xml:space="preserve">cial meal for their wedding anniversary. </w:t>
      </w:r>
      <w:r w:rsidRPr="003435E2">
        <w:rPr>
          <w:rFonts w:ascii="Times New Roman" w:eastAsia="Arial" w:hAnsi="Times New Roman" w:cs="Times New Roman"/>
        </w:rPr>
        <w:t xml:space="preserve">2 [I] to be prepared for eating by using heat: </w:t>
      </w:r>
      <w:r w:rsidRPr="003435E2">
        <w:rPr>
          <w:rFonts w:ascii="Times New Roman" w:eastAsia="Arial" w:hAnsi="Times New Roman" w:cs="Times New Roman"/>
          <w:i/>
          <w:iCs/>
        </w:rPr>
        <w:t>The potatoes are cooking and will be</w:t>
      </w:r>
      <w:r w:rsidRPr="003435E2">
        <w:rPr>
          <w:rFonts w:ascii="Times New Roman" w:eastAsia="Arial" w:hAnsi="Times New Roman" w:cs="Times New Roman"/>
        </w:rPr>
        <w:t xml:space="preserve"> </w:t>
      </w:r>
      <w:r w:rsidRPr="003435E2">
        <w:rPr>
          <w:rFonts w:ascii="Times New Roman" w:eastAsia="Arial" w:hAnsi="Times New Roman" w:cs="Times New Roman"/>
          <w:i/>
          <w:iCs/>
        </w:rPr>
        <w:t>ready in ten minutes.</w:t>
      </w:r>
    </w:p>
    <w:p w:rsidR="003435E2" w:rsidRPr="003435E2" w:rsidRDefault="003435E2" w:rsidP="00F704E7">
      <w:pPr>
        <w:spacing w:line="6" w:lineRule="exact"/>
        <w:ind w:left="142"/>
        <w:rPr>
          <w:rFonts w:ascii="Times New Roman" w:hAnsi="Times New Roman" w:cs="Times New Roman"/>
        </w:rPr>
      </w:pPr>
    </w:p>
    <w:p w:rsidR="003435E2" w:rsidRPr="003435E2" w:rsidRDefault="003435E2" w:rsidP="00F704E7">
      <w:pPr>
        <w:spacing w:line="271" w:lineRule="auto"/>
        <w:ind w:left="142"/>
        <w:jc w:val="both"/>
        <w:rPr>
          <w:rFonts w:ascii="Times New Roman" w:hAnsi="Times New Roman" w:cs="Times New Roman"/>
        </w:rPr>
      </w:pPr>
      <w:proofErr w:type="gramStart"/>
      <w:r w:rsidRPr="003435E2">
        <w:rPr>
          <w:rFonts w:ascii="Times New Roman" w:eastAsia="Arial" w:hAnsi="Times New Roman" w:cs="Times New Roman"/>
        </w:rPr>
        <w:t>cook</w:t>
      </w:r>
      <w:proofErr w:type="gramEnd"/>
      <w:r w:rsidRPr="003435E2">
        <w:rPr>
          <w:rFonts w:ascii="Times New Roman" w:eastAsia="Arial" w:hAnsi="Times New Roman" w:cs="Times New Roman"/>
        </w:rPr>
        <w:t xml:space="preserve"> </w:t>
      </w:r>
      <w:proofErr w:type="spellStart"/>
      <w:r w:rsidRPr="003435E2">
        <w:rPr>
          <w:rFonts w:ascii="Times New Roman" w:eastAsia="Arial" w:hAnsi="Times New Roman" w:cs="Times New Roman"/>
        </w:rPr>
        <w:t>sth</w:t>
      </w:r>
      <w:proofErr w:type="spellEnd"/>
      <w:r w:rsidRPr="003435E2">
        <w:rPr>
          <w:rFonts w:ascii="Times New Roman" w:eastAsia="Arial" w:hAnsi="Times New Roman" w:cs="Times New Roman"/>
        </w:rPr>
        <w:t xml:space="preserve"> up </w:t>
      </w:r>
      <w:proofErr w:type="spellStart"/>
      <w:r w:rsidRPr="003435E2">
        <w:rPr>
          <w:rFonts w:ascii="Times New Roman" w:eastAsia="Arial" w:hAnsi="Times New Roman" w:cs="Times New Roman"/>
        </w:rPr>
        <w:t>phr</w:t>
      </w:r>
      <w:proofErr w:type="spellEnd"/>
      <w:r w:rsidRPr="003435E2">
        <w:rPr>
          <w:rFonts w:ascii="Times New Roman" w:eastAsia="Arial" w:hAnsi="Times New Roman" w:cs="Times New Roman"/>
        </w:rPr>
        <w:t xml:space="preserve"> v [T] 1 to make a meal quickly, often using food that has been left from a previous meal: </w:t>
      </w:r>
      <w:r w:rsidR="00F704E7">
        <w:rPr>
          <w:rFonts w:ascii="Times New Roman" w:eastAsia="Arial" w:hAnsi="Times New Roman" w:cs="Times New Roman"/>
          <w:i/>
          <w:iCs/>
        </w:rPr>
        <w:t>I volun</w:t>
      </w:r>
      <w:r w:rsidRPr="003435E2">
        <w:rPr>
          <w:rFonts w:ascii="Times New Roman" w:eastAsia="Arial" w:hAnsi="Times New Roman" w:cs="Times New Roman"/>
          <w:i/>
          <w:iCs/>
        </w:rPr>
        <w:t>teered to cook up a risotto using the rice from last night.</w:t>
      </w:r>
    </w:p>
    <w:p w:rsidR="003435E2" w:rsidRPr="003435E2" w:rsidRDefault="003435E2" w:rsidP="00F704E7">
      <w:pPr>
        <w:spacing w:line="3" w:lineRule="exact"/>
        <w:ind w:left="142"/>
        <w:rPr>
          <w:rFonts w:ascii="Times New Roman" w:hAnsi="Times New Roman" w:cs="Times New Roman"/>
        </w:rPr>
      </w:pPr>
    </w:p>
    <w:p w:rsidR="003435E2" w:rsidRPr="003435E2" w:rsidRDefault="003435E2" w:rsidP="00F704E7">
      <w:pPr>
        <w:ind w:left="142"/>
        <w:rPr>
          <w:rFonts w:ascii="Times New Roman" w:hAnsi="Times New Roman" w:cs="Times New Roman"/>
        </w:rPr>
      </w:pPr>
      <w:proofErr w:type="gramStart"/>
      <w:r w:rsidRPr="003435E2">
        <w:rPr>
          <w:rFonts w:ascii="Times New Roman" w:eastAsia="Arial" w:hAnsi="Times New Roman" w:cs="Times New Roman"/>
        </w:rPr>
        <w:t>cook</w:t>
      </w:r>
      <w:proofErr w:type="gramEnd"/>
      <w:r w:rsidRPr="003435E2">
        <w:rPr>
          <w:rFonts w:ascii="Times New Roman" w:eastAsia="Arial" w:hAnsi="Times New Roman" w:cs="Times New Roman"/>
        </w:rPr>
        <w:t xml:space="preserve"> n [C] 1 someone who prepares and</w:t>
      </w:r>
    </w:p>
    <w:p w:rsidR="003435E2" w:rsidRPr="003435E2" w:rsidRDefault="003435E2" w:rsidP="00F704E7">
      <w:pPr>
        <w:spacing w:line="33" w:lineRule="exact"/>
        <w:ind w:left="142"/>
        <w:rPr>
          <w:rFonts w:ascii="Times New Roman" w:hAnsi="Times New Roman" w:cs="Times New Roman"/>
        </w:rPr>
      </w:pPr>
    </w:p>
    <w:p w:rsidR="003435E2" w:rsidRPr="003435E2" w:rsidRDefault="003435E2" w:rsidP="00F704E7">
      <w:pPr>
        <w:ind w:left="142"/>
        <w:rPr>
          <w:rFonts w:ascii="Times New Roman" w:hAnsi="Times New Roman" w:cs="Times New Roman"/>
        </w:rPr>
      </w:pPr>
      <w:proofErr w:type="gramStart"/>
      <w:r w:rsidRPr="003435E2">
        <w:rPr>
          <w:rFonts w:ascii="Times New Roman" w:eastAsia="Arial" w:hAnsi="Times New Roman" w:cs="Times New Roman"/>
        </w:rPr>
        <w:t>cooks</w:t>
      </w:r>
      <w:proofErr w:type="gramEnd"/>
      <w:r w:rsidRPr="003435E2">
        <w:rPr>
          <w:rFonts w:ascii="Times New Roman" w:eastAsia="Arial" w:hAnsi="Times New Roman" w:cs="Times New Roman"/>
        </w:rPr>
        <w:t xml:space="preserve"> food as their job:  </w:t>
      </w:r>
      <w:r w:rsidRPr="003435E2">
        <w:rPr>
          <w:rFonts w:ascii="Times New Roman" w:eastAsia="Arial" w:hAnsi="Times New Roman" w:cs="Times New Roman"/>
          <w:i/>
          <w:iCs/>
        </w:rPr>
        <w:t>Jane works as</w:t>
      </w:r>
    </w:p>
    <w:p w:rsidR="003435E2" w:rsidRPr="003435E2" w:rsidRDefault="003435E2" w:rsidP="00F704E7">
      <w:pPr>
        <w:spacing w:line="33" w:lineRule="exact"/>
        <w:ind w:left="142"/>
        <w:rPr>
          <w:rFonts w:ascii="Times New Roman" w:hAnsi="Times New Roman" w:cs="Times New Roman"/>
        </w:rPr>
      </w:pPr>
    </w:p>
    <w:p w:rsidR="003435E2" w:rsidRPr="003435E2" w:rsidRDefault="003435E2" w:rsidP="00F704E7">
      <w:pPr>
        <w:ind w:left="142"/>
        <w:rPr>
          <w:rFonts w:ascii="Times New Roman" w:hAnsi="Times New Roman" w:cs="Times New Roman"/>
        </w:rPr>
      </w:pPr>
      <w:proofErr w:type="gramStart"/>
      <w:r w:rsidRPr="003435E2">
        <w:rPr>
          <w:rFonts w:ascii="Times New Roman" w:eastAsia="Arial" w:hAnsi="Times New Roman" w:cs="Times New Roman"/>
          <w:i/>
          <w:iCs/>
        </w:rPr>
        <w:t>a</w:t>
      </w:r>
      <w:proofErr w:type="gramEnd"/>
      <w:r w:rsidRPr="003435E2">
        <w:rPr>
          <w:rFonts w:ascii="Times New Roman" w:eastAsia="Arial" w:hAnsi="Times New Roman" w:cs="Times New Roman"/>
          <w:i/>
          <w:iCs/>
        </w:rPr>
        <w:t xml:space="preserve"> cook in a local restaurant.  </w:t>
      </w:r>
      <w:r w:rsidRPr="003435E2">
        <w:rPr>
          <w:rFonts w:ascii="Times New Roman" w:eastAsia="Arial" w:hAnsi="Times New Roman" w:cs="Times New Roman"/>
        </w:rPr>
        <w:t>| compare</w:t>
      </w:r>
    </w:p>
    <w:p w:rsidR="003435E2" w:rsidRPr="003435E2" w:rsidRDefault="003435E2" w:rsidP="00F704E7">
      <w:pPr>
        <w:spacing w:line="33" w:lineRule="exact"/>
        <w:ind w:left="142"/>
        <w:rPr>
          <w:rFonts w:ascii="Times New Roman" w:hAnsi="Times New Roman" w:cs="Times New Roman"/>
        </w:rPr>
      </w:pPr>
    </w:p>
    <w:p w:rsidR="003435E2" w:rsidRPr="003435E2" w:rsidRDefault="003435E2" w:rsidP="00F704E7">
      <w:pPr>
        <w:ind w:left="142"/>
        <w:rPr>
          <w:rFonts w:ascii="Times New Roman" w:hAnsi="Times New Roman" w:cs="Times New Roman"/>
        </w:rPr>
      </w:pPr>
      <w:proofErr w:type="gramStart"/>
      <w:r w:rsidRPr="003435E2">
        <w:rPr>
          <w:rFonts w:ascii="Times New Roman" w:eastAsia="Arial" w:hAnsi="Times New Roman" w:cs="Times New Roman"/>
        </w:rPr>
        <w:t>chef</w:t>
      </w:r>
      <w:proofErr w:type="gramEnd"/>
      <w:r w:rsidRPr="003435E2">
        <w:rPr>
          <w:rFonts w:ascii="Times New Roman" w:eastAsia="Arial" w:hAnsi="Times New Roman" w:cs="Times New Roman"/>
        </w:rPr>
        <w:t xml:space="preserve"> 2 be a good/excellent </w:t>
      </w:r>
      <w:proofErr w:type="spellStart"/>
      <w:r w:rsidRPr="003435E2">
        <w:rPr>
          <w:rFonts w:ascii="Times New Roman" w:eastAsia="Arial" w:hAnsi="Times New Roman" w:cs="Times New Roman"/>
        </w:rPr>
        <w:t>etc</w:t>
      </w:r>
      <w:proofErr w:type="spellEnd"/>
      <w:r w:rsidRPr="003435E2">
        <w:rPr>
          <w:rFonts w:ascii="Times New Roman" w:eastAsia="Arial" w:hAnsi="Times New Roman" w:cs="Times New Roman"/>
        </w:rPr>
        <w:t xml:space="preserve"> cook</w:t>
      </w:r>
    </w:p>
    <w:p w:rsidR="003435E2" w:rsidRPr="003435E2" w:rsidRDefault="003435E2" w:rsidP="00F704E7">
      <w:pPr>
        <w:spacing w:line="33" w:lineRule="exact"/>
        <w:ind w:left="142"/>
        <w:rPr>
          <w:rFonts w:ascii="Times New Roman" w:hAnsi="Times New Roman" w:cs="Times New Roman"/>
        </w:rPr>
      </w:pPr>
    </w:p>
    <w:p w:rsidR="003435E2" w:rsidRPr="003435E2" w:rsidRDefault="003435E2" w:rsidP="00F704E7">
      <w:pPr>
        <w:ind w:left="142"/>
        <w:rPr>
          <w:rFonts w:ascii="Times New Roman" w:hAnsi="Times New Roman" w:cs="Times New Roman"/>
        </w:rPr>
      </w:pPr>
      <w:proofErr w:type="gramStart"/>
      <w:r w:rsidRPr="003435E2">
        <w:rPr>
          <w:rFonts w:ascii="Times New Roman" w:eastAsia="Arial" w:hAnsi="Times New Roman" w:cs="Times New Roman"/>
        </w:rPr>
        <w:t>to</w:t>
      </w:r>
      <w:proofErr w:type="gramEnd"/>
      <w:r w:rsidRPr="003435E2">
        <w:rPr>
          <w:rFonts w:ascii="Times New Roman" w:eastAsia="Arial" w:hAnsi="Times New Roman" w:cs="Times New Roman"/>
        </w:rPr>
        <w:t xml:space="preserve"> be good at preparing and cooking food:</w:t>
      </w:r>
    </w:p>
    <w:p w:rsidR="003435E2" w:rsidRPr="003435E2" w:rsidRDefault="003435E2" w:rsidP="00F704E7">
      <w:pPr>
        <w:spacing w:line="33" w:lineRule="exact"/>
        <w:ind w:left="142"/>
        <w:rPr>
          <w:rFonts w:ascii="Times New Roman" w:hAnsi="Times New Roman" w:cs="Times New Roman"/>
        </w:rPr>
      </w:pPr>
    </w:p>
    <w:p w:rsidR="003435E2" w:rsidRPr="003435E2" w:rsidRDefault="003435E2" w:rsidP="00F704E7">
      <w:pPr>
        <w:ind w:left="142"/>
        <w:rPr>
          <w:rFonts w:ascii="Times New Roman" w:hAnsi="Times New Roman" w:cs="Times New Roman"/>
        </w:rPr>
      </w:pPr>
      <w:r w:rsidRPr="003435E2">
        <w:rPr>
          <w:rFonts w:ascii="Times New Roman" w:eastAsia="Arial" w:hAnsi="Times New Roman" w:cs="Times New Roman"/>
          <w:i/>
          <w:iCs/>
        </w:rPr>
        <w:t>My dad’s a really good cook.</w:t>
      </w:r>
    </w:p>
    <w:p w:rsidR="003435E2" w:rsidRPr="003435E2" w:rsidRDefault="003435E2" w:rsidP="00F704E7">
      <w:pPr>
        <w:spacing w:line="48" w:lineRule="exact"/>
        <w:ind w:left="142"/>
        <w:rPr>
          <w:rFonts w:ascii="Times New Roman" w:hAnsi="Times New Roman" w:cs="Times New Roman"/>
        </w:rPr>
      </w:pPr>
    </w:p>
    <w:p w:rsidR="003435E2" w:rsidRPr="003435E2" w:rsidRDefault="003435E2" w:rsidP="00F704E7">
      <w:pPr>
        <w:ind w:left="142"/>
        <w:rPr>
          <w:rFonts w:ascii="Times New Roman" w:hAnsi="Times New Roman" w:cs="Times New Roman"/>
        </w:rPr>
      </w:pPr>
      <w:proofErr w:type="spellStart"/>
      <w:proofErr w:type="gramStart"/>
      <w:r w:rsidRPr="003435E2">
        <w:rPr>
          <w:rFonts w:ascii="Times New Roman" w:eastAsia="Arial" w:hAnsi="Times New Roman" w:cs="Times New Roman"/>
        </w:rPr>
        <w:t>cook</w:t>
      </w:r>
      <w:r w:rsidR="00F704E7">
        <w:rPr>
          <w:rFonts w:ascii="Times New Roman" w:eastAsia="Arial" w:hAnsi="Times New Roman" w:cs="Times New Roman"/>
          <w:i/>
          <w:iCs/>
        </w:rPr>
        <w:t>.</w:t>
      </w:r>
      <w:r w:rsidRPr="003435E2">
        <w:rPr>
          <w:rFonts w:ascii="Times New Roman" w:eastAsia="Arial" w:hAnsi="Times New Roman" w:cs="Times New Roman"/>
        </w:rPr>
        <w:t>book</w:t>
      </w:r>
      <w:proofErr w:type="spellEnd"/>
      <w:r w:rsidRPr="003435E2">
        <w:rPr>
          <w:rFonts w:ascii="Times New Roman" w:eastAsia="Arial" w:hAnsi="Times New Roman" w:cs="Times New Roman"/>
        </w:rPr>
        <w:t xml:space="preserve">  /</w:t>
      </w:r>
      <w:proofErr w:type="gramEnd"/>
      <w:r w:rsidRPr="003435E2">
        <w:rPr>
          <w:rFonts w:ascii="Times New Roman" w:eastAsia="Arial" w:hAnsi="Times New Roman" w:cs="Times New Roman"/>
        </w:rPr>
        <w:t xml:space="preserve"> </w:t>
      </w:r>
      <w:proofErr w:type="spellStart"/>
      <w:r w:rsidRPr="003435E2">
        <w:rPr>
          <w:rFonts w:ascii="Times New Roman" w:eastAsia="Arial" w:hAnsi="Times New Roman" w:cs="Times New Roman"/>
        </w:rPr>
        <w:t>kukbuk</w:t>
      </w:r>
      <w:proofErr w:type="spellEnd"/>
      <w:r w:rsidRPr="003435E2">
        <w:rPr>
          <w:rFonts w:ascii="Times New Roman" w:eastAsia="Arial" w:hAnsi="Times New Roman" w:cs="Times New Roman"/>
        </w:rPr>
        <w:t xml:space="preserve">/  n  [C]  </w:t>
      </w:r>
      <w:proofErr w:type="spellStart"/>
      <w:r w:rsidRPr="003435E2">
        <w:rPr>
          <w:rFonts w:ascii="Times New Roman" w:eastAsia="Arial" w:hAnsi="Times New Roman" w:cs="Times New Roman"/>
        </w:rPr>
        <w:t>AmE</w:t>
      </w:r>
      <w:proofErr w:type="spellEnd"/>
      <w:r w:rsidRPr="003435E2">
        <w:rPr>
          <w:rFonts w:ascii="Times New Roman" w:eastAsia="Arial" w:hAnsi="Times New Roman" w:cs="Times New Roman"/>
        </w:rPr>
        <w:t xml:space="preserve">  a</w:t>
      </w:r>
    </w:p>
    <w:p w:rsidR="003435E2" w:rsidRPr="003435E2" w:rsidRDefault="003435E2" w:rsidP="00F704E7">
      <w:pPr>
        <w:spacing w:line="20" w:lineRule="exact"/>
        <w:ind w:left="142"/>
        <w:rPr>
          <w:rFonts w:ascii="Times New Roman" w:hAnsi="Times New Roman" w:cs="Times New Roman"/>
        </w:rPr>
      </w:pPr>
      <w:r w:rsidRPr="003435E2">
        <w:rPr>
          <w:rFonts w:ascii="Times New Roman" w:hAnsi="Times New Roman" w:cs="Times New Roman"/>
          <w:noProof/>
          <w:lang w:val="en-GB" w:eastAsia="en-GB"/>
        </w:rPr>
        <mc:AlternateContent>
          <mc:Choice Requires="wps">
            <w:drawing>
              <wp:anchor distT="0" distB="0" distL="114300" distR="114300" simplePos="0" relativeHeight="251677696" behindDoc="0" locked="0" layoutInCell="0" allowOverlap="1">
                <wp:simplePos x="0" y="0"/>
                <wp:positionH relativeFrom="column">
                  <wp:posOffset>1534795</wp:posOffset>
                </wp:positionH>
                <wp:positionV relativeFrom="paragraph">
                  <wp:posOffset>-144145</wp:posOffset>
                </wp:positionV>
                <wp:extent cx="0" cy="27940"/>
                <wp:effectExtent l="0" t="0" r="19050" b="29210"/>
                <wp:wrapNone/>
                <wp:docPr id="892" name="Straight Connector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
                        </a:xfrm>
                        <a:prstGeom prst="line">
                          <a:avLst/>
                        </a:prstGeom>
                        <a:solidFill>
                          <a:srgbClr val="FFFFFF"/>
                        </a:solidFill>
                        <a:ln w="838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4344817" id="Straight Connector 89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85pt,-11.35pt" to="120.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" o:allowincell="f" filled="t" strokeweight=".23289mm">
                <v:stroke joinstyle="miter"/>
                <o:lock v:ext="edit" shapetype="f"/>
              </v:line>
            </w:pict>
          </mc:Fallback>
        </mc:AlternateContent>
      </w:r>
    </w:p>
    <w:p w:rsidR="003435E2" w:rsidRPr="003435E2" w:rsidRDefault="003435E2" w:rsidP="00F704E7">
      <w:pPr>
        <w:ind w:left="142"/>
        <w:rPr>
          <w:rFonts w:ascii="Times New Roman" w:hAnsi="Times New Roman" w:cs="Times New Roman"/>
        </w:rPr>
      </w:pPr>
      <w:proofErr w:type="gramStart"/>
      <w:r w:rsidRPr="003435E2">
        <w:rPr>
          <w:rFonts w:ascii="Times New Roman" w:eastAsia="Arial" w:hAnsi="Times New Roman" w:cs="Times New Roman"/>
        </w:rPr>
        <w:t>book</w:t>
      </w:r>
      <w:proofErr w:type="gramEnd"/>
      <w:r w:rsidRPr="003435E2">
        <w:rPr>
          <w:rFonts w:ascii="Times New Roman" w:eastAsia="Arial" w:hAnsi="Times New Roman" w:cs="Times New Roman"/>
        </w:rPr>
        <w:t xml:space="preserve"> that tells you how to prepare and</w:t>
      </w:r>
    </w:p>
    <w:p w:rsidR="003435E2" w:rsidRPr="003435E2" w:rsidRDefault="003435E2" w:rsidP="00F704E7">
      <w:pPr>
        <w:spacing w:line="33" w:lineRule="exact"/>
        <w:ind w:left="142"/>
        <w:rPr>
          <w:rFonts w:ascii="Times New Roman" w:hAnsi="Times New Roman" w:cs="Times New Roman"/>
        </w:rPr>
      </w:pPr>
    </w:p>
    <w:p w:rsidR="003435E2" w:rsidRPr="003435E2" w:rsidRDefault="003435E2" w:rsidP="00F704E7">
      <w:pPr>
        <w:ind w:left="142"/>
        <w:rPr>
          <w:rFonts w:ascii="Times New Roman" w:hAnsi="Times New Roman" w:cs="Times New Roman"/>
        </w:rPr>
      </w:pPr>
      <w:proofErr w:type="gramStart"/>
      <w:r w:rsidRPr="003435E2">
        <w:rPr>
          <w:rFonts w:ascii="Times New Roman" w:eastAsia="Arial" w:hAnsi="Times New Roman" w:cs="Times New Roman"/>
        </w:rPr>
        <w:t>cook</w:t>
      </w:r>
      <w:proofErr w:type="gramEnd"/>
      <w:r w:rsidRPr="003435E2">
        <w:rPr>
          <w:rFonts w:ascii="Times New Roman" w:eastAsia="Arial" w:hAnsi="Times New Roman" w:cs="Times New Roman"/>
        </w:rPr>
        <w:t xml:space="preserve"> food; cookery book </w:t>
      </w:r>
      <w:proofErr w:type="spellStart"/>
      <w:r w:rsidRPr="003435E2">
        <w:rPr>
          <w:rFonts w:ascii="Times New Roman" w:eastAsia="Arial" w:hAnsi="Times New Roman" w:cs="Times New Roman"/>
        </w:rPr>
        <w:t>BrE</w:t>
      </w:r>
      <w:proofErr w:type="spellEnd"/>
    </w:p>
    <w:p w:rsidR="003435E2" w:rsidRPr="003435E2" w:rsidRDefault="003435E2" w:rsidP="00F704E7">
      <w:pPr>
        <w:spacing w:line="33" w:lineRule="exact"/>
        <w:ind w:left="142"/>
        <w:rPr>
          <w:rFonts w:ascii="Times New Roman" w:hAnsi="Times New Roman" w:cs="Times New Roman"/>
        </w:rPr>
      </w:pPr>
    </w:p>
    <w:p w:rsidR="003435E2" w:rsidRPr="003435E2" w:rsidRDefault="003435E2" w:rsidP="00F704E7">
      <w:pPr>
        <w:ind w:left="142"/>
        <w:rPr>
          <w:rFonts w:ascii="Times New Roman" w:hAnsi="Times New Roman" w:cs="Times New Roman"/>
        </w:rPr>
      </w:pPr>
      <w:proofErr w:type="gramStart"/>
      <w:r w:rsidRPr="003435E2">
        <w:rPr>
          <w:rFonts w:ascii="Times New Roman" w:eastAsia="Arial" w:hAnsi="Times New Roman" w:cs="Times New Roman"/>
        </w:rPr>
        <w:t>cooked</w:t>
      </w:r>
      <w:proofErr w:type="gramEnd"/>
      <w:r w:rsidRPr="003435E2">
        <w:rPr>
          <w:rFonts w:ascii="Times New Roman" w:eastAsia="Arial" w:hAnsi="Times New Roman" w:cs="Times New Roman"/>
        </w:rPr>
        <w:t xml:space="preserve"> /</w:t>
      </w:r>
      <w:proofErr w:type="spellStart"/>
      <w:r w:rsidRPr="003435E2">
        <w:rPr>
          <w:rFonts w:ascii="Times New Roman" w:eastAsia="Arial" w:hAnsi="Times New Roman" w:cs="Times New Roman"/>
        </w:rPr>
        <w:t>kukt</w:t>
      </w:r>
      <w:proofErr w:type="spellEnd"/>
      <w:r w:rsidRPr="003435E2">
        <w:rPr>
          <w:rFonts w:ascii="Times New Roman" w:eastAsia="Arial" w:hAnsi="Times New Roman" w:cs="Times New Roman"/>
        </w:rPr>
        <w:t xml:space="preserve">/ </w:t>
      </w:r>
      <w:proofErr w:type="spellStart"/>
      <w:r w:rsidRPr="003435E2">
        <w:rPr>
          <w:rFonts w:ascii="Times New Roman" w:eastAsia="Arial" w:hAnsi="Times New Roman" w:cs="Times New Roman"/>
        </w:rPr>
        <w:t>adj</w:t>
      </w:r>
      <w:proofErr w:type="spellEnd"/>
      <w:r w:rsidRPr="003435E2">
        <w:rPr>
          <w:rFonts w:ascii="Times New Roman" w:eastAsia="Arial" w:hAnsi="Times New Roman" w:cs="Times New Roman"/>
        </w:rPr>
        <w:t xml:space="preserve"> cooked food is not raw</w:t>
      </w:r>
    </w:p>
    <w:p w:rsidR="003435E2" w:rsidRPr="003435E2" w:rsidRDefault="003435E2" w:rsidP="00F704E7">
      <w:pPr>
        <w:spacing w:line="33" w:lineRule="exact"/>
        <w:ind w:left="142"/>
        <w:rPr>
          <w:rFonts w:ascii="Times New Roman" w:hAnsi="Times New Roman" w:cs="Times New Roman"/>
        </w:rPr>
      </w:pPr>
    </w:p>
    <w:p w:rsidR="003435E2" w:rsidRPr="003435E2" w:rsidRDefault="003435E2" w:rsidP="00F704E7">
      <w:pPr>
        <w:ind w:left="142"/>
        <w:rPr>
          <w:rFonts w:ascii="Times New Roman" w:hAnsi="Times New Roman" w:cs="Times New Roman"/>
        </w:rPr>
      </w:pPr>
      <w:proofErr w:type="gramStart"/>
      <w:r w:rsidRPr="003435E2">
        <w:rPr>
          <w:rFonts w:ascii="Times New Roman" w:eastAsia="Arial" w:hAnsi="Times New Roman" w:cs="Times New Roman"/>
        </w:rPr>
        <w:t>and</w:t>
      </w:r>
      <w:proofErr w:type="gramEnd"/>
      <w:r w:rsidRPr="003435E2">
        <w:rPr>
          <w:rFonts w:ascii="Times New Roman" w:eastAsia="Arial" w:hAnsi="Times New Roman" w:cs="Times New Roman"/>
        </w:rPr>
        <w:t xml:space="preserve"> is ready for eating: </w:t>
      </w:r>
      <w:r w:rsidRPr="003435E2">
        <w:rPr>
          <w:rFonts w:ascii="Times New Roman" w:eastAsia="Arial" w:hAnsi="Times New Roman" w:cs="Times New Roman"/>
          <w:i/>
          <w:iCs/>
        </w:rPr>
        <w:t>cooked meats</w:t>
      </w:r>
    </w:p>
    <w:p w:rsidR="003435E2" w:rsidRPr="003435E2" w:rsidRDefault="003435E2" w:rsidP="00F704E7">
      <w:pPr>
        <w:spacing w:line="48" w:lineRule="exact"/>
        <w:ind w:left="142"/>
        <w:rPr>
          <w:rFonts w:ascii="Times New Roman" w:hAnsi="Times New Roman" w:cs="Times New Roman"/>
        </w:rPr>
      </w:pPr>
    </w:p>
    <w:p w:rsidR="003435E2" w:rsidRPr="003435E2" w:rsidRDefault="003435E2" w:rsidP="00F704E7">
      <w:pPr>
        <w:ind w:left="142"/>
        <w:rPr>
          <w:rFonts w:ascii="Times New Roman" w:hAnsi="Times New Roman" w:cs="Times New Roman"/>
        </w:rPr>
      </w:pPr>
      <w:r w:rsidRPr="003435E2">
        <w:rPr>
          <w:rFonts w:ascii="Times New Roman" w:eastAsia="Arial" w:hAnsi="Times New Roman" w:cs="Times New Roman"/>
        </w:rPr>
        <w:t>cook</w:t>
      </w:r>
      <w:r w:rsidR="00F704E7">
        <w:rPr>
          <w:rFonts w:ascii="Times New Roman" w:eastAsia="Arial" w:hAnsi="Times New Roman" w:cs="Times New Roman"/>
          <w:i/>
          <w:iCs/>
        </w:rPr>
        <w:t>.</w:t>
      </w:r>
      <w:r w:rsidRPr="003435E2">
        <w:rPr>
          <w:rFonts w:ascii="Times New Roman" w:eastAsia="Arial" w:hAnsi="Times New Roman" w:cs="Times New Roman"/>
        </w:rPr>
        <w:t xml:space="preserve">er / </w:t>
      </w:r>
      <w:proofErr w:type="spellStart"/>
      <w:r w:rsidRPr="003435E2">
        <w:rPr>
          <w:rFonts w:ascii="Times New Roman" w:eastAsia="Arial" w:hAnsi="Times New Roman" w:cs="Times New Roman"/>
        </w:rPr>
        <w:t>kukE</w:t>
      </w:r>
      <w:r w:rsidRPr="003435E2">
        <w:rPr>
          <w:rFonts w:ascii="Times New Roman" w:eastAsia="Arial" w:hAnsi="Times New Roman" w:cs="Times New Roman"/>
          <w:i/>
          <w:iCs/>
        </w:rPr>
        <w:t>jj</w:t>
      </w:r>
      <w:r w:rsidRPr="003435E2">
        <w:rPr>
          <w:rFonts w:ascii="Times New Roman" w:eastAsia="Arial" w:hAnsi="Times New Roman" w:cs="Times New Roman"/>
        </w:rPr>
        <w:t>-Er</w:t>
      </w:r>
      <w:proofErr w:type="spellEnd"/>
      <w:r w:rsidRPr="003435E2">
        <w:rPr>
          <w:rFonts w:ascii="Times New Roman" w:eastAsia="Arial" w:hAnsi="Times New Roman" w:cs="Times New Roman"/>
        </w:rPr>
        <w:t xml:space="preserve">/ n [C] </w:t>
      </w:r>
      <w:proofErr w:type="spellStart"/>
      <w:r w:rsidRPr="003435E2">
        <w:rPr>
          <w:rFonts w:ascii="Times New Roman" w:eastAsia="Arial" w:hAnsi="Times New Roman" w:cs="Times New Roman"/>
        </w:rPr>
        <w:t>BrE</w:t>
      </w:r>
      <w:proofErr w:type="spellEnd"/>
      <w:r w:rsidRPr="003435E2">
        <w:rPr>
          <w:rFonts w:ascii="Times New Roman" w:eastAsia="Arial" w:hAnsi="Times New Roman" w:cs="Times New Roman"/>
        </w:rPr>
        <w:t xml:space="preserve"> 1 a large</w:t>
      </w:r>
    </w:p>
    <w:p w:rsidR="003435E2" w:rsidRPr="003435E2" w:rsidRDefault="003435E2" w:rsidP="00F704E7">
      <w:pPr>
        <w:spacing w:line="20" w:lineRule="exact"/>
        <w:ind w:left="142"/>
        <w:rPr>
          <w:rFonts w:ascii="Times New Roman" w:hAnsi="Times New Roman" w:cs="Times New Roman"/>
        </w:rPr>
      </w:pPr>
      <w:r w:rsidRPr="003435E2">
        <w:rPr>
          <w:rFonts w:ascii="Times New Roman" w:hAnsi="Times New Roman" w:cs="Times New Roman"/>
          <w:noProof/>
          <w:lang w:val="en-GB" w:eastAsia="en-GB"/>
        </w:rPr>
        <mc:AlternateContent>
          <mc:Choice Requires="wps">
            <w:drawing>
              <wp:anchor distT="0" distB="0" distL="114300" distR="114300" simplePos="0" relativeHeight="251678720" behindDoc="0" locked="0" layoutInCell="0" allowOverlap="1">
                <wp:simplePos x="0" y="0"/>
                <wp:positionH relativeFrom="column">
                  <wp:posOffset>1289685</wp:posOffset>
                </wp:positionH>
                <wp:positionV relativeFrom="paragraph">
                  <wp:posOffset>-144145</wp:posOffset>
                </wp:positionV>
                <wp:extent cx="0" cy="27940"/>
                <wp:effectExtent l="0" t="0" r="19050" b="29210"/>
                <wp:wrapNone/>
                <wp:docPr id="893" name="Straight Connector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
                        </a:xfrm>
                        <a:prstGeom prst="line">
                          <a:avLst/>
                        </a:prstGeom>
                        <a:solidFill>
                          <a:srgbClr val="FFFFFF"/>
                        </a:solidFill>
                        <a:ln w="838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847BBEF" id="Straight Connector 89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5pt,-11.35pt" to="101.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" o:allowincell="f" filled="t" strokeweight=".23289mm">
                <v:stroke joinstyle="miter"/>
                <o:lock v:ext="edit" shapetype="f"/>
              </v:line>
            </w:pict>
          </mc:Fallback>
        </mc:AlternateContent>
      </w:r>
    </w:p>
    <w:p w:rsidR="003435E2" w:rsidRPr="003435E2" w:rsidRDefault="003435E2" w:rsidP="00F704E7">
      <w:pPr>
        <w:ind w:left="142"/>
        <w:rPr>
          <w:rFonts w:ascii="Times New Roman" w:hAnsi="Times New Roman" w:cs="Times New Roman"/>
        </w:rPr>
      </w:pPr>
      <w:proofErr w:type="gramStart"/>
      <w:r w:rsidRPr="003435E2">
        <w:rPr>
          <w:rFonts w:ascii="Times New Roman" w:eastAsia="Arial" w:hAnsi="Times New Roman" w:cs="Times New Roman"/>
        </w:rPr>
        <w:t>piece</w:t>
      </w:r>
      <w:proofErr w:type="gramEnd"/>
      <w:r w:rsidRPr="003435E2">
        <w:rPr>
          <w:rFonts w:ascii="Times New Roman" w:eastAsia="Arial" w:hAnsi="Times New Roman" w:cs="Times New Roman"/>
        </w:rPr>
        <w:t xml:space="preserve"> of equipment for cooking food on or</w:t>
      </w:r>
    </w:p>
    <w:p w:rsidR="003435E2" w:rsidRPr="003435E2" w:rsidRDefault="003435E2" w:rsidP="00F704E7">
      <w:pPr>
        <w:spacing w:line="33" w:lineRule="exact"/>
        <w:ind w:left="142"/>
        <w:rPr>
          <w:rFonts w:ascii="Times New Roman" w:hAnsi="Times New Roman" w:cs="Times New Roman"/>
        </w:rPr>
      </w:pPr>
    </w:p>
    <w:p w:rsidR="003435E2" w:rsidRPr="003435E2" w:rsidRDefault="003435E2" w:rsidP="00F704E7">
      <w:pPr>
        <w:ind w:left="142"/>
        <w:rPr>
          <w:rFonts w:ascii="Times New Roman" w:hAnsi="Times New Roman" w:cs="Times New Roman"/>
        </w:rPr>
      </w:pPr>
      <w:proofErr w:type="gramStart"/>
      <w:r w:rsidRPr="003435E2">
        <w:rPr>
          <w:rFonts w:ascii="Times New Roman" w:eastAsia="Arial" w:hAnsi="Times New Roman" w:cs="Times New Roman"/>
        </w:rPr>
        <w:t>in</w:t>
      </w:r>
      <w:proofErr w:type="gramEnd"/>
      <w:r w:rsidRPr="003435E2">
        <w:rPr>
          <w:rFonts w:ascii="Times New Roman" w:eastAsia="Arial" w:hAnsi="Times New Roman" w:cs="Times New Roman"/>
        </w:rPr>
        <w:t xml:space="preserve">; stove </w:t>
      </w:r>
      <w:proofErr w:type="spellStart"/>
      <w:r w:rsidRPr="003435E2">
        <w:rPr>
          <w:rFonts w:ascii="Times New Roman" w:eastAsia="Arial" w:hAnsi="Times New Roman" w:cs="Times New Roman"/>
        </w:rPr>
        <w:t>AmE</w:t>
      </w:r>
      <w:proofErr w:type="spellEnd"/>
      <w:r w:rsidRPr="003435E2">
        <w:rPr>
          <w:rFonts w:ascii="Times New Roman" w:eastAsia="Arial" w:hAnsi="Times New Roman" w:cs="Times New Roman"/>
        </w:rPr>
        <w:t xml:space="preserve"> 2 a fruit, especially an </w:t>
      </w:r>
      <w:proofErr w:type="spellStart"/>
      <w:r w:rsidRPr="003435E2">
        <w:rPr>
          <w:rFonts w:ascii="Times New Roman" w:eastAsia="Arial" w:hAnsi="Times New Roman" w:cs="Times New Roman"/>
        </w:rPr>
        <w:t>ap</w:t>
      </w:r>
      <w:proofErr w:type="spellEnd"/>
      <w:r w:rsidRPr="003435E2">
        <w:rPr>
          <w:rFonts w:ascii="Times New Roman" w:eastAsia="Arial" w:hAnsi="Times New Roman" w:cs="Times New Roman"/>
        </w:rPr>
        <w:t>-</w:t>
      </w:r>
    </w:p>
    <w:p w:rsidR="003435E2" w:rsidRPr="003435E2" w:rsidRDefault="003435E2" w:rsidP="00F704E7">
      <w:pPr>
        <w:spacing w:line="33" w:lineRule="exact"/>
        <w:ind w:left="142"/>
        <w:rPr>
          <w:rFonts w:ascii="Times New Roman" w:hAnsi="Times New Roman" w:cs="Times New Roman"/>
        </w:rPr>
      </w:pPr>
    </w:p>
    <w:p w:rsidR="003435E2" w:rsidRPr="003435E2" w:rsidRDefault="003435E2" w:rsidP="00F704E7">
      <w:pPr>
        <w:ind w:left="142"/>
        <w:rPr>
          <w:rFonts w:ascii="Times New Roman" w:hAnsi="Times New Roman" w:cs="Times New Roman"/>
        </w:rPr>
      </w:pPr>
      <w:proofErr w:type="spellStart"/>
      <w:proofErr w:type="gramStart"/>
      <w:r w:rsidRPr="003435E2">
        <w:rPr>
          <w:rFonts w:ascii="Times New Roman" w:eastAsia="Arial" w:hAnsi="Times New Roman" w:cs="Times New Roman"/>
        </w:rPr>
        <w:t>ple</w:t>
      </w:r>
      <w:proofErr w:type="spellEnd"/>
      <w:proofErr w:type="gramEnd"/>
      <w:r w:rsidRPr="003435E2">
        <w:rPr>
          <w:rFonts w:ascii="Times New Roman" w:eastAsia="Arial" w:hAnsi="Times New Roman" w:cs="Times New Roman"/>
        </w:rPr>
        <w:t>, that is suitable for cooking but not for</w:t>
      </w:r>
    </w:p>
    <w:p w:rsidR="003435E2" w:rsidRPr="003435E2" w:rsidRDefault="003435E2" w:rsidP="00F704E7">
      <w:pPr>
        <w:spacing w:line="33" w:lineRule="exact"/>
        <w:ind w:left="142"/>
        <w:rPr>
          <w:rFonts w:ascii="Times New Roman" w:hAnsi="Times New Roman" w:cs="Times New Roman"/>
        </w:rPr>
      </w:pPr>
    </w:p>
    <w:p w:rsidR="003435E2" w:rsidRPr="003435E2" w:rsidRDefault="003435E2" w:rsidP="00F704E7">
      <w:pPr>
        <w:ind w:left="142"/>
        <w:rPr>
          <w:rFonts w:ascii="Times New Roman" w:hAnsi="Times New Roman" w:cs="Times New Roman"/>
        </w:rPr>
      </w:pPr>
      <w:proofErr w:type="gramStart"/>
      <w:r w:rsidRPr="003435E2">
        <w:rPr>
          <w:rFonts w:ascii="Times New Roman" w:eastAsia="Arial" w:hAnsi="Times New Roman" w:cs="Times New Roman"/>
        </w:rPr>
        <w:t>eating</w:t>
      </w:r>
      <w:proofErr w:type="gramEnd"/>
      <w:r w:rsidRPr="003435E2">
        <w:rPr>
          <w:rFonts w:ascii="Times New Roman" w:eastAsia="Arial" w:hAnsi="Times New Roman" w:cs="Times New Roman"/>
        </w:rPr>
        <w:t xml:space="preserve"> raw</w:t>
      </w:r>
    </w:p>
    <w:p w:rsidR="003435E2" w:rsidRPr="003435E2" w:rsidRDefault="003435E2" w:rsidP="00F704E7">
      <w:pPr>
        <w:spacing w:line="20" w:lineRule="exact"/>
        <w:ind w:left="142"/>
        <w:rPr>
          <w:rFonts w:ascii="Times New Roman" w:hAnsi="Times New Roman" w:cs="Times New Roman"/>
        </w:rPr>
      </w:pPr>
      <w:r w:rsidRPr="003435E2">
        <w:rPr>
          <w:rFonts w:ascii="Times New Roman" w:hAnsi="Times New Roman" w:cs="Times New Roman"/>
        </w:rPr>
        <w:br w:type="column"/>
      </w:r>
    </w:p>
    <w:p w:rsidR="003435E2" w:rsidRPr="003435E2" w:rsidRDefault="003435E2" w:rsidP="00F704E7">
      <w:pPr>
        <w:spacing w:line="93" w:lineRule="exact"/>
        <w:ind w:left="142"/>
        <w:rPr>
          <w:rFonts w:ascii="Times New Roman" w:hAnsi="Times New Roman" w:cs="Times New Roman"/>
        </w:rPr>
      </w:pPr>
    </w:p>
    <w:p w:rsidR="003435E2" w:rsidRPr="003435E2" w:rsidRDefault="003435E2" w:rsidP="00F704E7">
      <w:pPr>
        <w:spacing w:line="230" w:lineRule="auto"/>
        <w:ind w:left="142" w:right="200"/>
        <w:jc w:val="both"/>
        <w:rPr>
          <w:rFonts w:ascii="Times New Roman" w:hAnsi="Times New Roman" w:cs="Times New Roman"/>
        </w:rPr>
      </w:pPr>
      <w:proofErr w:type="spellStart"/>
      <w:r w:rsidRPr="003435E2">
        <w:rPr>
          <w:rFonts w:ascii="Times New Roman" w:eastAsia="Arial" w:hAnsi="Times New Roman" w:cs="Times New Roman"/>
        </w:rPr>
        <w:t>cook</w:t>
      </w:r>
      <w:r w:rsidR="00F704E7">
        <w:rPr>
          <w:rFonts w:ascii="Times New Roman" w:eastAsia="Arial" w:hAnsi="Times New Roman" w:cs="Times New Roman"/>
          <w:i/>
          <w:iCs/>
        </w:rPr>
        <w:t>.</w:t>
      </w:r>
      <w:r w:rsidRPr="003435E2">
        <w:rPr>
          <w:rFonts w:ascii="Times New Roman" w:eastAsia="Arial" w:hAnsi="Times New Roman" w:cs="Times New Roman"/>
        </w:rPr>
        <w:t>e</w:t>
      </w:r>
      <w:r w:rsidR="00F704E7">
        <w:rPr>
          <w:rFonts w:ascii="Times New Roman" w:eastAsia="Arial" w:hAnsi="Times New Roman" w:cs="Times New Roman"/>
          <w:i/>
          <w:iCs/>
        </w:rPr>
        <w:t>.</w:t>
      </w:r>
      <w:r w:rsidRPr="003435E2">
        <w:rPr>
          <w:rFonts w:ascii="Times New Roman" w:eastAsia="Arial" w:hAnsi="Times New Roman" w:cs="Times New Roman"/>
        </w:rPr>
        <w:t>ry</w:t>
      </w:r>
      <w:proofErr w:type="spellEnd"/>
      <w:r w:rsidRPr="003435E2">
        <w:rPr>
          <w:rFonts w:ascii="Times New Roman" w:eastAsia="Arial" w:hAnsi="Times New Roman" w:cs="Times New Roman"/>
        </w:rPr>
        <w:t xml:space="preserve"> / </w:t>
      </w:r>
      <w:proofErr w:type="spellStart"/>
      <w:r w:rsidRPr="003435E2">
        <w:rPr>
          <w:rFonts w:ascii="Times New Roman" w:eastAsia="Arial" w:hAnsi="Times New Roman" w:cs="Times New Roman"/>
        </w:rPr>
        <w:t>kukEri</w:t>
      </w:r>
      <w:proofErr w:type="spellEnd"/>
      <w:r w:rsidRPr="003435E2">
        <w:rPr>
          <w:rFonts w:ascii="Times New Roman" w:eastAsia="Arial" w:hAnsi="Times New Roman" w:cs="Times New Roman"/>
        </w:rPr>
        <w:t xml:space="preserve">/ n [U] </w:t>
      </w:r>
      <w:proofErr w:type="spellStart"/>
      <w:r w:rsidRPr="003435E2">
        <w:rPr>
          <w:rFonts w:ascii="Times New Roman" w:eastAsia="Arial" w:hAnsi="Times New Roman" w:cs="Times New Roman"/>
        </w:rPr>
        <w:t>BrE</w:t>
      </w:r>
      <w:proofErr w:type="spellEnd"/>
      <w:r w:rsidRPr="003435E2">
        <w:rPr>
          <w:rFonts w:ascii="Times New Roman" w:eastAsia="Arial" w:hAnsi="Times New Roman" w:cs="Times New Roman"/>
        </w:rPr>
        <w:t xml:space="preserve"> the art or skill of cooking; cooking</w:t>
      </w:r>
      <w:r w:rsidRPr="003435E2">
        <w:rPr>
          <w:rFonts w:ascii="Times New Roman" w:eastAsia="Arial" w:hAnsi="Times New Roman" w:cs="Times New Roman"/>
          <w:vertAlign w:val="superscript"/>
        </w:rPr>
        <w:t>1</w:t>
      </w:r>
      <w:r w:rsidRPr="003435E2">
        <w:rPr>
          <w:rFonts w:ascii="Times New Roman" w:eastAsia="Arial" w:hAnsi="Times New Roman" w:cs="Times New Roman"/>
        </w:rPr>
        <w:t xml:space="preserve"> </w:t>
      </w:r>
      <w:proofErr w:type="spellStart"/>
      <w:r w:rsidRPr="003435E2">
        <w:rPr>
          <w:rFonts w:ascii="Times New Roman" w:eastAsia="Arial" w:hAnsi="Times New Roman" w:cs="Times New Roman"/>
        </w:rPr>
        <w:t>AmE</w:t>
      </w:r>
      <w:proofErr w:type="spellEnd"/>
      <w:r w:rsidRPr="003435E2">
        <w:rPr>
          <w:rFonts w:ascii="Times New Roman" w:eastAsia="Arial" w:hAnsi="Times New Roman" w:cs="Times New Roman"/>
        </w:rPr>
        <w:t xml:space="preserve">: </w:t>
      </w:r>
      <w:r w:rsidRPr="003435E2">
        <w:rPr>
          <w:rFonts w:ascii="Times New Roman" w:eastAsia="Arial" w:hAnsi="Times New Roman" w:cs="Times New Roman"/>
          <w:i/>
          <w:iCs/>
        </w:rPr>
        <w:t>Jane’s</w:t>
      </w:r>
      <w:r w:rsidRPr="003435E2">
        <w:rPr>
          <w:rFonts w:ascii="Times New Roman" w:eastAsia="Arial" w:hAnsi="Times New Roman" w:cs="Times New Roman"/>
        </w:rPr>
        <w:t xml:space="preserve"> </w:t>
      </w:r>
      <w:proofErr w:type="spellStart"/>
      <w:r w:rsidRPr="003435E2">
        <w:rPr>
          <w:rFonts w:ascii="Times New Roman" w:eastAsia="Arial" w:hAnsi="Times New Roman" w:cs="Times New Roman"/>
          <w:i/>
          <w:iCs/>
        </w:rPr>
        <w:t>favourite</w:t>
      </w:r>
      <w:proofErr w:type="spellEnd"/>
      <w:r w:rsidRPr="003435E2">
        <w:rPr>
          <w:rFonts w:ascii="Times New Roman" w:eastAsia="Arial" w:hAnsi="Times New Roman" w:cs="Times New Roman"/>
          <w:i/>
          <w:iCs/>
        </w:rPr>
        <w:t xml:space="preserve"> subject at school is cookery. </w:t>
      </w:r>
      <w:proofErr w:type="gramStart"/>
      <w:r w:rsidRPr="003435E2">
        <w:rPr>
          <w:rFonts w:ascii="Times New Roman" w:eastAsia="Arial" w:hAnsi="Times New Roman" w:cs="Times New Roman"/>
          <w:i/>
          <w:iCs/>
        </w:rPr>
        <w:t>j</w:t>
      </w:r>
      <w:proofErr w:type="gramEnd"/>
      <w:r w:rsidRPr="003435E2">
        <w:rPr>
          <w:rFonts w:ascii="Times New Roman" w:eastAsia="Arial" w:hAnsi="Times New Roman" w:cs="Times New Roman"/>
          <w:i/>
          <w:iCs/>
        </w:rPr>
        <w:t xml:space="preserve"> French provincial cookery</w:t>
      </w:r>
    </w:p>
    <w:p w:rsidR="003435E2" w:rsidRPr="003435E2" w:rsidRDefault="003435E2" w:rsidP="00F704E7">
      <w:pPr>
        <w:spacing w:line="20" w:lineRule="exact"/>
        <w:ind w:left="142"/>
        <w:rPr>
          <w:rFonts w:ascii="Times New Roman" w:hAnsi="Times New Roman" w:cs="Times New Roman"/>
        </w:rPr>
      </w:pPr>
      <w:r w:rsidRPr="003435E2">
        <w:rPr>
          <w:rFonts w:ascii="Times New Roman" w:hAnsi="Times New Roman" w:cs="Times New Roman"/>
          <w:noProof/>
          <w:lang w:val="en-GB" w:eastAsia="en-GB"/>
        </w:rPr>
        <mc:AlternateContent>
          <mc:Choice Requires="wps">
            <w:drawing>
              <wp:anchor distT="0" distB="0" distL="114300" distR="114300" simplePos="0" relativeHeight="251679744" behindDoc="0" locked="0" layoutInCell="0" allowOverlap="1">
                <wp:simplePos x="0" y="0"/>
                <wp:positionH relativeFrom="column">
                  <wp:posOffset>658495</wp:posOffset>
                </wp:positionH>
                <wp:positionV relativeFrom="paragraph">
                  <wp:posOffset>-628015</wp:posOffset>
                </wp:positionV>
                <wp:extent cx="0" cy="27940"/>
                <wp:effectExtent l="0" t="0" r="19050" b="29210"/>
                <wp:wrapNone/>
                <wp:docPr id="894" name="Straight Connector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
                        </a:xfrm>
                        <a:prstGeom prst="line">
                          <a:avLst/>
                        </a:prstGeom>
                        <a:solidFill>
                          <a:srgbClr val="FFFFFF"/>
                        </a:solidFill>
                        <a:ln w="838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D96E2C2" id="Straight Connector 89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5pt,-49.45pt" to="51.8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" o:allowincell="f" filled="t" strokeweight=".23289mm">
                <v:stroke joinstyle="miter"/>
                <o:lock v:ext="edit" shapetype="f"/>
              </v:line>
            </w:pict>
          </mc:Fallback>
        </mc:AlternateContent>
      </w:r>
    </w:p>
    <w:p w:rsidR="003435E2" w:rsidRPr="003435E2" w:rsidRDefault="003435E2" w:rsidP="00F704E7">
      <w:pPr>
        <w:spacing w:line="28" w:lineRule="exact"/>
        <w:ind w:left="142"/>
        <w:rPr>
          <w:rFonts w:ascii="Times New Roman" w:hAnsi="Times New Roman" w:cs="Times New Roman"/>
        </w:rPr>
      </w:pPr>
    </w:p>
    <w:p w:rsidR="003435E2" w:rsidRPr="003435E2" w:rsidRDefault="003435E2" w:rsidP="00F704E7">
      <w:pPr>
        <w:spacing w:line="266" w:lineRule="auto"/>
        <w:ind w:left="142" w:right="220"/>
        <w:jc w:val="both"/>
        <w:rPr>
          <w:rFonts w:ascii="Times New Roman" w:hAnsi="Times New Roman" w:cs="Times New Roman"/>
        </w:rPr>
      </w:pPr>
      <w:proofErr w:type="gramStart"/>
      <w:r w:rsidRPr="003435E2">
        <w:rPr>
          <w:rFonts w:ascii="Times New Roman" w:eastAsia="Arial" w:hAnsi="Times New Roman" w:cs="Times New Roman"/>
        </w:rPr>
        <w:t>cookery</w:t>
      </w:r>
      <w:proofErr w:type="gramEnd"/>
      <w:r w:rsidRPr="003435E2">
        <w:rPr>
          <w:rFonts w:ascii="Times New Roman" w:eastAsia="Arial" w:hAnsi="Times New Roman" w:cs="Times New Roman"/>
        </w:rPr>
        <w:t xml:space="preserve"> book / </w:t>
      </w:r>
      <w:proofErr w:type="spellStart"/>
      <w:r w:rsidRPr="003435E2">
        <w:rPr>
          <w:rFonts w:ascii="Times New Roman" w:eastAsia="Arial" w:hAnsi="Times New Roman" w:cs="Times New Roman"/>
        </w:rPr>
        <w:t>kukEri</w:t>
      </w:r>
      <w:proofErr w:type="spellEnd"/>
      <w:r w:rsidRPr="003435E2">
        <w:rPr>
          <w:rFonts w:ascii="Times New Roman" w:eastAsia="Arial" w:hAnsi="Times New Roman" w:cs="Times New Roman"/>
        </w:rPr>
        <w:t xml:space="preserve"> </w:t>
      </w:r>
      <w:proofErr w:type="spellStart"/>
      <w:r w:rsidRPr="003435E2">
        <w:rPr>
          <w:rFonts w:ascii="Times New Roman" w:eastAsia="Arial" w:hAnsi="Times New Roman" w:cs="Times New Roman"/>
        </w:rPr>
        <w:t>buk</w:t>
      </w:r>
      <w:proofErr w:type="spellEnd"/>
      <w:r w:rsidRPr="003435E2">
        <w:rPr>
          <w:rFonts w:ascii="Times New Roman" w:eastAsia="Arial" w:hAnsi="Times New Roman" w:cs="Times New Roman"/>
        </w:rPr>
        <w:t xml:space="preserve">/ n [C] </w:t>
      </w:r>
      <w:proofErr w:type="spellStart"/>
      <w:r w:rsidRPr="003435E2">
        <w:rPr>
          <w:rFonts w:ascii="Times New Roman" w:eastAsia="Arial" w:hAnsi="Times New Roman" w:cs="Times New Roman"/>
        </w:rPr>
        <w:t>BrE</w:t>
      </w:r>
      <w:proofErr w:type="spellEnd"/>
      <w:r w:rsidRPr="003435E2">
        <w:rPr>
          <w:rFonts w:ascii="Times New Roman" w:eastAsia="Arial" w:hAnsi="Times New Roman" w:cs="Times New Roman"/>
        </w:rPr>
        <w:t xml:space="preserve"> a book that tells you how to prepare and cook food; cookbook </w:t>
      </w:r>
      <w:proofErr w:type="spellStart"/>
      <w:r w:rsidRPr="003435E2">
        <w:rPr>
          <w:rFonts w:ascii="Times New Roman" w:eastAsia="Arial" w:hAnsi="Times New Roman" w:cs="Times New Roman"/>
        </w:rPr>
        <w:t>AmE</w:t>
      </w:r>
      <w:proofErr w:type="spellEnd"/>
    </w:p>
    <w:p w:rsidR="003435E2" w:rsidRPr="003435E2" w:rsidRDefault="003435E2" w:rsidP="00F704E7">
      <w:pPr>
        <w:spacing w:line="20" w:lineRule="exact"/>
        <w:ind w:left="142"/>
        <w:rPr>
          <w:rFonts w:ascii="Times New Roman" w:hAnsi="Times New Roman" w:cs="Times New Roman"/>
        </w:rPr>
      </w:pPr>
      <w:r w:rsidRPr="003435E2">
        <w:rPr>
          <w:rFonts w:ascii="Times New Roman" w:hAnsi="Times New Roman" w:cs="Times New Roman"/>
          <w:noProof/>
          <w:lang w:val="en-GB" w:eastAsia="en-GB"/>
        </w:rPr>
        <mc:AlternateContent>
          <mc:Choice Requires="wps">
            <w:drawing>
              <wp:anchor distT="0" distB="0" distL="114300" distR="114300" simplePos="0" relativeHeight="251680768" behindDoc="0" locked="0" layoutInCell="0" allowOverlap="1">
                <wp:simplePos x="0" y="0"/>
                <wp:positionH relativeFrom="column">
                  <wp:posOffset>973455</wp:posOffset>
                </wp:positionH>
                <wp:positionV relativeFrom="paragraph">
                  <wp:posOffset>-478155</wp:posOffset>
                </wp:positionV>
                <wp:extent cx="0" cy="27940"/>
                <wp:effectExtent l="0" t="0" r="19050" b="29210"/>
                <wp:wrapNone/>
                <wp:docPr id="895" name="Straight Connector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
                        </a:xfrm>
                        <a:prstGeom prst="line">
                          <a:avLst/>
                        </a:prstGeom>
                        <a:solidFill>
                          <a:srgbClr val="FFFFFF"/>
                        </a:solidFill>
                        <a:ln w="838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D1EB87E" id="Straight Connector 89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37.65pt" to="76.6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" o:allowincell="f" filled="t" strokeweight=".23289mm">
                <v:stroke joinstyle="miter"/>
                <o:lock v:ext="edit" shapetype="f"/>
              </v:line>
            </w:pict>
          </mc:Fallback>
        </mc:AlternateContent>
      </w:r>
      <w:r w:rsidRPr="003435E2">
        <w:rPr>
          <w:rFonts w:ascii="Times New Roman" w:hAnsi="Times New Roman" w:cs="Times New Roman"/>
          <w:noProof/>
          <w:lang w:val="en-GB" w:eastAsia="en-GB"/>
        </w:rPr>
        <mc:AlternateContent>
          <mc:Choice Requires="wps">
            <w:drawing>
              <wp:anchor distT="0" distB="0" distL="114300" distR="114300" simplePos="0" relativeHeight="251681792" behindDoc="0" locked="0" layoutInCell="0" allowOverlap="1">
                <wp:simplePos x="0" y="0"/>
                <wp:positionH relativeFrom="column">
                  <wp:posOffset>1411605</wp:posOffset>
                </wp:positionH>
                <wp:positionV relativeFrom="paragraph">
                  <wp:posOffset>-380365</wp:posOffset>
                </wp:positionV>
                <wp:extent cx="0" cy="27305"/>
                <wp:effectExtent l="0" t="0" r="19050" b="29845"/>
                <wp:wrapNone/>
                <wp:docPr id="896" name="Straight Connector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
                        </a:xfrm>
                        <a:prstGeom prst="line">
                          <a:avLst/>
                        </a:prstGeom>
                        <a:solidFill>
                          <a:srgbClr val="FFFFFF"/>
                        </a:solidFill>
                        <a:ln w="838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10A6115" id="Straight Connector 89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15pt,-29.95pt" to="111.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" o:allowincell="f" filled="t" strokeweight=".23289mm">
                <v:stroke joinstyle="miter"/>
                <o:lock v:ext="edit" shapetype="f"/>
              </v:line>
            </w:pict>
          </mc:Fallback>
        </mc:AlternateContent>
      </w:r>
    </w:p>
    <w:p w:rsidR="003435E2" w:rsidRPr="003435E2" w:rsidRDefault="003435E2" w:rsidP="00F704E7">
      <w:pPr>
        <w:spacing w:line="268" w:lineRule="auto"/>
        <w:ind w:left="142" w:right="220"/>
        <w:jc w:val="both"/>
        <w:rPr>
          <w:rFonts w:ascii="Times New Roman" w:hAnsi="Times New Roman" w:cs="Times New Roman"/>
        </w:rPr>
      </w:pPr>
      <w:r w:rsidRPr="003435E2">
        <w:rPr>
          <w:rFonts w:ascii="Times New Roman" w:eastAsia="Arial" w:hAnsi="Times New Roman" w:cs="Times New Roman"/>
        </w:rPr>
        <w:t>cook</w:t>
      </w:r>
      <w:r w:rsidR="00F704E7">
        <w:rPr>
          <w:rFonts w:ascii="Times New Roman" w:eastAsia="Arial" w:hAnsi="Times New Roman" w:cs="Times New Roman"/>
          <w:i/>
          <w:iCs/>
        </w:rPr>
        <w:t>.</w:t>
      </w:r>
      <w:r w:rsidRPr="003435E2">
        <w:rPr>
          <w:rFonts w:ascii="Times New Roman" w:eastAsia="Arial" w:hAnsi="Times New Roman" w:cs="Times New Roman"/>
        </w:rPr>
        <w:t xml:space="preserve">ie / </w:t>
      </w:r>
      <w:proofErr w:type="spellStart"/>
      <w:r w:rsidRPr="003435E2">
        <w:rPr>
          <w:rFonts w:ascii="Times New Roman" w:eastAsia="Arial" w:hAnsi="Times New Roman" w:cs="Times New Roman"/>
        </w:rPr>
        <w:t>kuki</w:t>
      </w:r>
      <w:proofErr w:type="spellEnd"/>
      <w:r w:rsidRPr="003435E2">
        <w:rPr>
          <w:rFonts w:ascii="Times New Roman" w:eastAsia="Arial" w:hAnsi="Times New Roman" w:cs="Times New Roman"/>
        </w:rPr>
        <w:t xml:space="preserve">/ n [C] especially </w:t>
      </w:r>
      <w:proofErr w:type="spellStart"/>
      <w:r w:rsidRPr="003435E2">
        <w:rPr>
          <w:rFonts w:ascii="Times New Roman" w:eastAsia="Arial" w:hAnsi="Times New Roman" w:cs="Times New Roman"/>
        </w:rPr>
        <w:t>AmE</w:t>
      </w:r>
      <w:proofErr w:type="spellEnd"/>
      <w:r w:rsidRPr="003435E2">
        <w:rPr>
          <w:rFonts w:ascii="Times New Roman" w:eastAsia="Arial" w:hAnsi="Times New Roman" w:cs="Times New Roman"/>
        </w:rPr>
        <w:t xml:space="preserve"> a </w:t>
      </w:r>
      <w:r w:rsidR="00BA5F28">
        <w:rPr>
          <w:rFonts w:ascii="Times New Roman" w:eastAsia="Arial" w:hAnsi="Times New Roman" w:cs="Times New Roman"/>
        </w:rPr>
        <w:t>fl</w:t>
      </w:r>
      <w:r w:rsidRPr="003435E2">
        <w:rPr>
          <w:rFonts w:ascii="Times New Roman" w:eastAsia="Arial" w:hAnsi="Times New Roman" w:cs="Times New Roman"/>
        </w:rPr>
        <w:t xml:space="preserve">at, dry, sweet cake usually sold in packets; biscuit </w:t>
      </w:r>
      <w:proofErr w:type="spellStart"/>
      <w:r w:rsidRPr="003435E2">
        <w:rPr>
          <w:rFonts w:ascii="Times New Roman" w:eastAsia="Arial" w:hAnsi="Times New Roman" w:cs="Times New Roman"/>
        </w:rPr>
        <w:t>BrE</w:t>
      </w:r>
      <w:proofErr w:type="spellEnd"/>
      <w:r w:rsidRPr="003435E2">
        <w:rPr>
          <w:rFonts w:ascii="Times New Roman" w:eastAsia="Arial" w:hAnsi="Times New Roman" w:cs="Times New Roman"/>
        </w:rPr>
        <w:t xml:space="preserve">: </w:t>
      </w:r>
      <w:r w:rsidRPr="003435E2">
        <w:rPr>
          <w:rFonts w:ascii="Times New Roman" w:eastAsia="Arial" w:hAnsi="Times New Roman" w:cs="Times New Roman"/>
          <w:i/>
          <w:iCs/>
        </w:rPr>
        <w:t>Karen had a glass of milk</w:t>
      </w:r>
      <w:r w:rsidRPr="003435E2">
        <w:rPr>
          <w:rFonts w:ascii="Times New Roman" w:eastAsia="Arial" w:hAnsi="Times New Roman" w:cs="Times New Roman"/>
        </w:rPr>
        <w:t xml:space="preserve"> </w:t>
      </w:r>
      <w:r w:rsidRPr="003435E2">
        <w:rPr>
          <w:rFonts w:ascii="Times New Roman" w:eastAsia="Arial" w:hAnsi="Times New Roman" w:cs="Times New Roman"/>
          <w:i/>
          <w:iCs/>
        </w:rPr>
        <w:t>and a cookie.</w:t>
      </w:r>
    </w:p>
    <w:p w:rsidR="003435E2" w:rsidRPr="003435E2" w:rsidRDefault="003435E2" w:rsidP="00F704E7">
      <w:pPr>
        <w:spacing w:line="20" w:lineRule="exact"/>
        <w:ind w:left="142"/>
        <w:rPr>
          <w:rFonts w:ascii="Times New Roman" w:hAnsi="Times New Roman" w:cs="Times New Roman"/>
        </w:rPr>
      </w:pPr>
      <w:r w:rsidRPr="003435E2">
        <w:rPr>
          <w:rFonts w:ascii="Times New Roman" w:hAnsi="Times New Roman" w:cs="Times New Roman"/>
          <w:noProof/>
          <w:lang w:val="en-GB" w:eastAsia="en-GB"/>
        </w:rPr>
        <mc:AlternateContent>
          <mc:Choice Requires="wps">
            <w:drawing>
              <wp:anchor distT="0" distB="0" distL="114300" distR="114300" simplePos="0" relativeHeight="251682816" behindDoc="0" locked="0" layoutInCell="0" allowOverlap="1">
                <wp:simplePos x="0" y="0"/>
                <wp:positionH relativeFrom="column">
                  <wp:posOffset>495300</wp:posOffset>
                </wp:positionH>
                <wp:positionV relativeFrom="paragraph">
                  <wp:posOffset>-647065</wp:posOffset>
                </wp:positionV>
                <wp:extent cx="0" cy="27940"/>
                <wp:effectExtent l="0" t="0" r="19050" b="29210"/>
                <wp:wrapNone/>
                <wp:docPr id="897" name="Straight Connector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
                        </a:xfrm>
                        <a:prstGeom prst="line">
                          <a:avLst/>
                        </a:prstGeom>
                        <a:solidFill>
                          <a:srgbClr val="FFFFFF"/>
                        </a:solidFill>
                        <a:ln w="838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2801DA6" id="Straight Connector 89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50.95pt" to="39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" o:allowincell="f" filled="t" strokeweight=".23289mm">
                <v:stroke joinstyle="miter"/>
                <o:lock v:ext="edit" shapetype="f"/>
              </v:line>
            </w:pict>
          </mc:Fallback>
        </mc:AlternateContent>
      </w:r>
    </w:p>
    <w:p w:rsidR="003435E2" w:rsidRPr="003435E2" w:rsidRDefault="003435E2" w:rsidP="00F704E7">
      <w:pPr>
        <w:spacing w:line="268" w:lineRule="auto"/>
        <w:ind w:left="142" w:right="220"/>
        <w:jc w:val="both"/>
        <w:rPr>
          <w:rFonts w:ascii="Times New Roman" w:hAnsi="Times New Roman" w:cs="Times New Roman"/>
        </w:rPr>
      </w:pPr>
      <w:proofErr w:type="gramStart"/>
      <w:r w:rsidRPr="003435E2">
        <w:rPr>
          <w:rFonts w:ascii="Times New Roman" w:eastAsia="Arial" w:hAnsi="Times New Roman" w:cs="Times New Roman"/>
        </w:rPr>
        <w:t>cookie</w:t>
      </w:r>
      <w:proofErr w:type="gramEnd"/>
      <w:r w:rsidRPr="003435E2">
        <w:rPr>
          <w:rFonts w:ascii="Times New Roman" w:eastAsia="Arial" w:hAnsi="Times New Roman" w:cs="Times New Roman"/>
        </w:rPr>
        <w:t xml:space="preserve"> </w:t>
      </w:r>
      <w:proofErr w:type="spellStart"/>
      <w:r w:rsidRPr="003435E2">
        <w:rPr>
          <w:rFonts w:ascii="Times New Roman" w:eastAsia="Arial" w:hAnsi="Times New Roman" w:cs="Times New Roman"/>
        </w:rPr>
        <w:t>cut</w:t>
      </w:r>
      <w:r w:rsidR="00F704E7">
        <w:rPr>
          <w:rFonts w:ascii="Times New Roman" w:eastAsia="Arial" w:hAnsi="Times New Roman" w:cs="Times New Roman"/>
          <w:i/>
          <w:iCs/>
        </w:rPr>
        <w:t>.</w:t>
      </w:r>
      <w:r w:rsidRPr="003435E2">
        <w:rPr>
          <w:rFonts w:ascii="Times New Roman" w:eastAsia="Arial" w:hAnsi="Times New Roman" w:cs="Times New Roman"/>
        </w:rPr>
        <w:t>ter</w:t>
      </w:r>
      <w:proofErr w:type="spellEnd"/>
      <w:r w:rsidRPr="003435E2">
        <w:rPr>
          <w:rFonts w:ascii="Times New Roman" w:eastAsia="Arial" w:hAnsi="Times New Roman" w:cs="Times New Roman"/>
        </w:rPr>
        <w:t xml:space="preserve"> / </w:t>
      </w:r>
      <w:proofErr w:type="spellStart"/>
      <w:r w:rsidRPr="003435E2">
        <w:rPr>
          <w:rFonts w:ascii="Times New Roman" w:eastAsia="Arial" w:hAnsi="Times New Roman" w:cs="Times New Roman"/>
        </w:rPr>
        <w:t>kuki</w:t>
      </w:r>
      <w:proofErr w:type="spellEnd"/>
      <w:r w:rsidRPr="003435E2">
        <w:rPr>
          <w:rFonts w:ascii="Times New Roman" w:eastAsia="Arial" w:hAnsi="Times New Roman" w:cs="Times New Roman"/>
        </w:rPr>
        <w:t xml:space="preserve"> </w:t>
      </w:r>
      <w:proofErr w:type="spellStart"/>
      <w:r w:rsidRPr="003435E2">
        <w:rPr>
          <w:rFonts w:ascii="Times New Roman" w:eastAsia="Arial" w:hAnsi="Times New Roman" w:cs="Times New Roman"/>
        </w:rPr>
        <w:t>kUtE</w:t>
      </w:r>
      <w:proofErr w:type="spellEnd"/>
      <w:r w:rsidRPr="003435E2">
        <w:rPr>
          <w:rFonts w:ascii="Times New Roman" w:eastAsia="Arial" w:hAnsi="Times New Roman" w:cs="Times New Roman"/>
        </w:rPr>
        <w:t xml:space="preserve">/ n [C] </w:t>
      </w:r>
      <w:proofErr w:type="spellStart"/>
      <w:r w:rsidRPr="003435E2">
        <w:rPr>
          <w:rFonts w:ascii="Times New Roman" w:eastAsia="Arial" w:hAnsi="Times New Roman" w:cs="Times New Roman"/>
        </w:rPr>
        <w:t>AmE</w:t>
      </w:r>
      <w:proofErr w:type="spellEnd"/>
      <w:r w:rsidRPr="003435E2">
        <w:rPr>
          <w:rFonts w:ascii="Times New Roman" w:eastAsia="Arial" w:hAnsi="Times New Roman" w:cs="Times New Roman"/>
        </w:rPr>
        <w:t xml:space="preserve"> an instrument that cuts cookies into special shapes before you bake them</w:t>
      </w:r>
    </w:p>
    <w:p w:rsidR="003435E2" w:rsidRPr="003435E2" w:rsidRDefault="003435E2" w:rsidP="00F704E7">
      <w:pPr>
        <w:spacing w:line="20" w:lineRule="exact"/>
        <w:ind w:left="142"/>
        <w:rPr>
          <w:rFonts w:ascii="Times New Roman" w:hAnsi="Times New Roman" w:cs="Times New Roman"/>
        </w:rPr>
      </w:pPr>
      <w:r w:rsidRPr="003435E2">
        <w:rPr>
          <w:rFonts w:ascii="Times New Roman" w:hAnsi="Times New Roman" w:cs="Times New Roman"/>
          <w:noProof/>
          <w:lang w:val="en-GB" w:eastAsia="en-GB"/>
        </w:rPr>
        <mc:AlternateContent>
          <mc:Choice Requires="wps">
            <w:drawing>
              <wp:anchor distT="0" distB="0" distL="114300" distR="114300" simplePos="0" relativeHeight="251683840" behindDoc="0" locked="0" layoutInCell="0" allowOverlap="1">
                <wp:simplePos x="0" y="0"/>
                <wp:positionH relativeFrom="column">
                  <wp:posOffset>933450</wp:posOffset>
                </wp:positionH>
                <wp:positionV relativeFrom="paragraph">
                  <wp:posOffset>-480060</wp:posOffset>
                </wp:positionV>
                <wp:extent cx="0" cy="27940"/>
                <wp:effectExtent l="0" t="0" r="19050" b="29210"/>
                <wp:wrapNone/>
                <wp:docPr id="898" name="Straight Connector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
                        </a:xfrm>
                        <a:prstGeom prst="line">
                          <a:avLst/>
                        </a:prstGeom>
                        <a:solidFill>
                          <a:srgbClr val="FFFFFF"/>
                        </a:solidFill>
                        <a:ln w="838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AA774DE" id="Straight Connector 89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37.8pt" to="73.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" o:allowincell="f" filled="t" strokeweight=".23289mm">
                <v:stroke joinstyle="miter"/>
                <o:lock v:ext="edit" shapetype="f"/>
              </v:line>
            </w:pict>
          </mc:Fallback>
        </mc:AlternateContent>
      </w:r>
      <w:r w:rsidRPr="003435E2">
        <w:rPr>
          <w:rFonts w:ascii="Times New Roman" w:hAnsi="Times New Roman" w:cs="Times New Roman"/>
          <w:noProof/>
          <w:lang w:val="en-GB" w:eastAsia="en-GB"/>
        </w:rPr>
        <mc:AlternateContent>
          <mc:Choice Requires="wps">
            <w:drawing>
              <wp:anchor distT="0" distB="0" distL="114300" distR="114300" simplePos="0" relativeHeight="251684864" behindDoc="0" locked="0" layoutInCell="0" allowOverlap="1">
                <wp:simplePos x="0" y="0"/>
                <wp:positionH relativeFrom="column">
                  <wp:posOffset>1239520</wp:posOffset>
                </wp:positionH>
                <wp:positionV relativeFrom="paragraph">
                  <wp:posOffset>-382270</wp:posOffset>
                </wp:positionV>
                <wp:extent cx="0" cy="27940"/>
                <wp:effectExtent l="0" t="0" r="19050" b="29210"/>
                <wp:wrapNone/>
                <wp:docPr id="899" name="Straight Connector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
                        </a:xfrm>
                        <a:prstGeom prst="line">
                          <a:avLst/>
                        </a:prstGeom>
                        <a:solidFill>
                          <a:srgbClr val="FFFFFF"/>
                        </a:solidFill>
                        <a:ln w="838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0485B2E" id="Straight Connector 89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pt,-30.1pt" to="97.6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" o:allowincell="f" filled="t" strokeweight=".23289mm">
                <v:stroke joinstyle="miter"/>
                <o:lock v:ext="edit" shapetype="f"/>
              </v:line>
            </w:pict>
          </mc:Fallback>
        </mc:AlternateContent>
      </w:r>
    </w:p>
    <w:p w:rsidR="003435E2" w:rsidRPr="003435E2" w:rsidRDefault="003435E2" w:rsidP="00F704E7">
      <w:pPr>
        <w:spacing w:line="256" w:lineRule="auto"/>
        <w:ind w:left="142" w:right="200"/>
        <w:jc w:val="both"/>
        <w:rPr>
          <w:rFonts w:ascii="Times New Roman" w:hAnsi="Times New Roman" w:cs="Times New Roman"/>
        </w:rPr>
      </w:pPr>
      <w:proofErr w:type="gramStart"/>
      <w:r w:rsidRPr="003435E2">
        <w:rPr>
          <w:rFonts w:ascii="Times New Roman" w:eastAsia="Arial" w:hAnsi="Times New Roman" w:cs="Times New Roman"/>
        </w:rPr>
        <w:t>cookie</w:t>
      </w:r>
      <w:proofErr w:type="gramEnd"/>
      <w:r w:rsidRPr="003435E2">
        <w:rPr>
          <w:rFonts w:ascii="Times New Roman" w:eastAsia="Arial" w:hAnsi="Times New Roman" w:cs="Times New Roman"/>
        </w:rPr>
        <w:t xml:space="preserve"> sheet / </w:t>
      </w:r>
      <w:proofErr w:type="spellStart"/>
      <w:r w:rsidRPr="003435E2">
        <w:rPr>
          <w:rFonts w:ascii="Times New Roman" w:eastAsia="Arial" w:hAnsi="Times New Roman" w:cs="Times New Roman"/>
        </w:rPr>
        <w:t>kuki</w:t>
      </w:r>
      <w:proofErr w:type="spellEnd"/>
      <w:r w:rsidRPr="003435E2">
        <w:rPr>
          <w:rFonts w:ascii="Times New Roman" w:eastAsia="Arial" w:hAnsi="Times New Roman" w:cs="Times New Roman"/>
        </w:rPr>
        <w:t xml:space="preserve"> </w:t>
      </w:r>
      <w:proofErr w:type="spellStart"/>
      <w:r w:rsidRPr="003435E2">
        <w:rPr>
          <w:rFonts w:ascii="Times New Roman" w:eastAsia="Arial" w:hAnsi="Times New Roman" w:cs="Times New Roman"/>
        </w:rPr>
        <w:t>si:t</w:t>
      </w:r>
      <w:proofErr w:type="spellEnd"/>
      <w:r w:rsidRPr="003435E2">
        <w:rPr>
          <w:rFonts w:ascii="Times New Roman" w:eastAsia="Arial" w:hAnsi="Times New Roman" w:cs="Times New Roman"/>
        </w:rPr>
        <w:t xml:space="preserve">/ n [C] </w:t>
      </w:r>
      <w:proofErr w:type="spellStart"/>
      <w:r w:rsidRPr="003435E2">
        <w:rPr>
          <w:rFonts w:ascii="Times New Roman" w:eastAsia="Arial" w:hAnsi="Times New Roman" w:cs="Times New Roman"/>
        </w:rPr>
        <w:t>AmE</w:t>
      </w:r>
      <w:proofErr w:type="spellEnd"/>
      <w:r w:rsidRPr="003435E2">
        <w:rPr>
          <w:rFonts w:ascii="Times New Roman" w:eastAsia="Arial" w:hAnsi="Times New Roman" w:cs="Times New Roman"/>
        </w:rPr>
        <w:t xml:space="preserve"> a </w:t>
      </w:r>
      <w:r w:rsidR="00BA5F28">
        <w:rPr>
          <w:rFonts w:ascii="Times New Roman" w:eastAsia="Arial" w:hAnsi="Times New Roman" w:cs="Times New Roman"/>
        </w:rPr>
        <w:t>fl</w:t>
      </w:r>
      <w:r w:rsidRPr="003435E2">
        <w:rPr>
          <w:rFonts w:ascii="Times New Roman" w:eastAsia="Arial" w:hAnsi="Times New Roman" w:cs="Times New Roman"/>
        </w:rPr>
        <w:t xml:space="preserve">at piece of metal that you bake food on; </w:t>
      </w:r>
      <w:proofErr w:type="spellStart"/>
      <w:r w:rsidRPr="003435E2">
        <w:rPr>
          <w:rFonts w:ascii="Times New Roman" w:eastAsia="Arial" w:hAnsi="Times New Roman" w:cs="Times New Roman"/>
        </w:rPr>
        <w:t>bak-ing</w:t>
      </w:r>
      <w:proofErr w:type="spellEnd"/>
      <w:r w:rsidRPr="003435E2">
        <w:rPr>
          <w:rFonts w:ascii="Times New Roman" w:eastAsia="Arial" w:hAnsi="Times New Roman" w:cs="Times New Roman"/>
        </w:rPr>
        <w:t xml:space="preserve"> tray</w:t>
      </w:r>
    </w:p>
    <w:p w:rsidR="003435E2" w:rsidRPr="003435E2" w:rsidRDefault="003435E2" w:rsidP="00F704E7">
      <w:pPr>
        <w:spacing w:line="20" w:lineRule="exact"/>
        <w:ind w:left="142"/>
        <w:rPr>
          <w:rFonts w:ascii="Times New Roman" w:hAnsi="Times New Roman" w:cs="Times New Roman"/>
        </w:rPr>
      </w:pPr>
      <w:r w:rsidRPr="003435E2">
        <w:rPr>
          <w:rFonts w:ascii="Times New Roman" w:hAnsi="Times New Roman" w:cs="Times New Roman"/>
          <w:noProof/>
          <w:lang w:val="en-GB" w:eastAsia="en-GB"/>
        </w:rPr>
        <mc:AlternateContent>
          <mc:Choice Requires="wps">
            <w:drawing>
              <wp:anchor distT="0" distB="0" distL="114300" distR="114300" simplePos="0" relativeHeight="251685888" behindDoc="0" locked="0" layoutInCell="0" allowOverlap="1">
                <wp:simplePos x="0" y="0"/>
                <wp:positionH relativeFrom="column">
                  <wp:posOffset>849630</wp:posOffset>
                </wp:positionH>
                <wp:positionV relativeFrom="paragraph">
                  <wp:posOffset>-463550</wp:posOffset>
                </wp:positionV>
                <wp:extent cx="0" cy="27940"/>
                <wp:effectExtent l="0" t="0" r="19050" b="29210"/>
                <wp:wrapNone/>
                <wp:docPr id="900" name="Straight Connector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
                        </a:xfrm>
                        <a:prstGeom prst="line">
                          <a:avLst/>
                        </a:prstGeom>
                        <a:solidFill>
                          <a:srgbClr val="FFFFFF"/>
                        </a:solidFill>
                        <a:ln w="838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B938260" id="Straight Connector 90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pt,-36.5pt" to="66.9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" o:allowincell="f" filled="t" strokeweight=".23289mm">
                <v:stroke joinstyle="miter"/>
                <o:lock v:ext="edit" shapetype="f"/>
              </v:line>
            </w:pict>
          </mc:Fallback>
        </mc:AlternateContent>
      </w:r>
    </w:p>
    <w:p w:rsidR="003435E2" w:rsidRPr="003435E2" w:rsidRDefault="003435E2" w:rsidP="00F704E7">
      <w:pPr>
        <w:spacing w:line="252" w:lineRule="auto"/>
        <w:ind w:left="142" w:right="220"/>
        <w:jc w:val="both"/>
        <w:rPr>
          <w:rFonts w:ascii="Times New Roman" w:hAnsi="Times New Roman" w:cs="Times New Roman"/>
        </w:rPr>
      </w:pPr>
      <w:r w:rsidRPr="003435E2">
        <w:rPr>
          <w:rFonts w:ascii="Times New Roman" w:eastAsia="Arial" w:hAnsi="Times New Roman" w:cs="Times New Roman"/>
        </w:rPr>
        <w:t>cook</w:t>
      </w:r>
      <w:r w:rsidR="00F704E7">
        <w:rPr>
          <w:rFonts w:ascii="Times New Roman" w:eastAsia="Arial" w:hAnsi="Times New Roman" w:cs="Times New Roman"/>
          <w:i/>
          <w:iCs/>
        </w:rPr>
        <w:t>.</w:t>
      </w:r>
      <w:r w:rsidRPr="003435E2">
        <w:rPr>
          <w:rFonts w:ascii="Times New Roman" w:eastAsia="Arial" w:hAnsi="Times New Roman" w:cs="Times New Roman"/>
        </w:rPr>
        <w:t>ing</w:t>
      </w:r>
      <w:r w:rsidRPr="003435E2">
        <w:rPr>
          <w:rFonts w:ascii="Times New Roman" w:eastAsia="Arial" w:hAnsi="Times New Roman" w:cs="Times New Roman"/>
          <w:vertAlign w:val="superscript"/>
        </w:rPr>
        <w:t>1</w:t>
      </w:r>
      <w:r w:rsidRPr="003435E2">
        <w:rPr>
          <w:rFonts w:ascii="Times New Roman" w:eastAsia="Arial" w:hAnsi="Times New Roman" w:cs="Times New Roman"/>
        </w:rPr>
        <w:t xml:space="preserve"> </w:t>
      </w:r>
      <w:r w:rsidR="00F704E7">
        <w:rPr>
          <w:rFonts w:ascii="Times New Roman" w:eastAsia="Arial" w:hAnsi="Times New Roman" w:cs="Times New Roman"/>
        </w:rPr>
        <w:t xml:space="preserve">/ </w:t>
      </w:r>
      <w:proofErr w:type="spellStart"/>
      <w:r w:rsidR="00F704E7">
        <w:rPr>
          <w:rFonts w:ascii="Times New Roman" w:eastAsia="Arial" w:hAnsi="Times New Roman" w:cs="Times New Roman"/>
        </w:rPr>
        <w:t>kukin</w:t>
      </w:r>
      <w:proofErr w:type="spellEnd"/>
      <w:r w:rsidR="00F704E7">
        <w:rPr>
          <w:rFonts w:ascii="Times New Roman" w:eastAsia="Arial" w:hAnsi="Times New Roman" w:cs="Times New Roman"/>
        </w:rPr>
        <w:t>/ n [U] 1 the act of mak</w:t>
      </w:r>
      <w:r w:rsidRPr="003435E2">
        <w:rPr>
          <w:rFonts w:ascii="Times New Roman" w:eastAsia="Arial" w:hAnsi="Times New Roman" w:cs="Times New Roman"/>
        </w:rPr>
        <w:t xml:space="preserve">ing food and cooking it: </w:t>
      </w:r>
      <w:r w:rsidRPr="003435E2">
        <w:rPr>
          <w:rFonts w:ascii="Times New Roman" w:eastAsia="Arial" w:hAnsi="Times New Roman" w:cs="Times New Roman"/>
          <w:i/>
          <w:iCs/>
        </w:rPr>
        <w:t>I hate cooking.</w:t>
      </w:r>
      <w:r w:rsidRPr="003435E2">
        <w:rPr>
          <w:rFonts w:ascii="Times New Roman" w:eastAsia="Arial" w:hAnsi="Times New Roman" w:cs="Times New Roman"/>
        </w:rPr>
        <w:t xml:space="preserve"> 2 food made in a particular way or by a particular person: </w:t>
      </w:r>
      <w:r w:rsidRPr="003435E2">
        <w:rPr>
          <w:rFonts w:ascii="Times New Roman" w:eastAsia="Arial" w:hAnsi="Times New Roman" w:cs="Times New Roman"/>
          <w:i/>
          <w:iCs/>
        </w:rPr>
        <w:t>Gail’s cooking is always</w:t>
      </w:r>
      <w:r w:rsidRPr="003435E2">
        <w:rPr>
          <w:rFonts w:ascii="Times New Roman" w:eastAsia="Arial" w:hAnsi="Times New Roman" w:cs="Times New Roman"/>
        </w:rPr>
        <w:t xml:space="preserve"> </w:t>
      </w:r>
      <w:r w:rsidRPr="003435E2">
        <w:rPr>
          <w:rFonts w:ascii="Times New Roman" w:eastAsia="Arial" w:hAnsi="Times New Roman" w:cs="Times New Roman"/>
          <w:i/>
          <w:iCs/>
        </w:rPr>
        <w:t xml:space="preserve">good. </w:t>
      </w:r>
      <w:proofErr w:type="gramStart"/>
      <w:r w:rsidRPr="003435E2">
        <w:rPr>
          <w:rFonts w:ascii="Times New Roman" w:eastAsia="Arial" w:hAnsi="Times New Roman" w:cs="Times New Roman"/>
          <w:i/>
          <w:iCs/>
        </w:rPr>
        <w:t>j</w:t>
      </w:r>
      <w:proofErr w:type="gramEnd"/>
      <w:r w:rsidRPr="003435E2">
        <w:rPr>
          <w:rFonts w:ascii="Times New Roman" w:eastAsia="Arial" w:hAnsi="Times New Roman" w:cs="Times New Roman"/>
          <w:i/>
          <w:iCs/>
        </w:rPr>
        <w:t xml:space="preserve"> Indian cooking j </w:t>
      </w:r>
      <w:r w:rsidRPr="003435E2">
        <w:rPr>
          <w:rFonts w:ascii="Times New Roman" w:eastAsia="Arial" w:hAnsi="Times New Roman" w:cs="Times New Roman"/>
        </w:rPr>
        <w:t>home cooking</w:t>
      </w:r>
      <w:r w:rsidRPr="003435E2">
        <w:rPr>
          <w:rFonts w:ascii="Times New Roman" w:eastAsia="Arial" w:hAnsi="Times New Roman" w:cs="Times New Roman"/>
          <w:i/>
          <w:iCs/>
        </w:rPr>
        <w:t xml:space="preserve"> </w:t>
      </w:r>
      <w:r w:rsidRPr="003435E2">
        <w:rPr>
          <w:rFonts w:ascii="Times New Roman" w:eastAsia="Arial" w:hAnsi="Times New Roman" w:cs="Times New Roman"/>
        </w:rPr>
        <w:t>(= good food like you get in your own house)</w:t>
      </w:r>
    </w:p>
    <w:p w:rsidR="003435E2" w:rsidRPr="003435E2" w:rsidRDefault="003435E2" w:rsidP="00F704E7">
      <w:pPr>
        <w:spacing w:line="20" w:lineRule="exact"/>
        <w:ind w:left="142"/>
        <w:rPr>
          <w:rFonts w:ascii="Times New Roman" w:hAnsi="Times New Roman" w:cs="Times New Roman"/>
        </w:rPr>
      </w:pPr>
      <w:r w:rsidRPr="003435E2">
        <w:rPr>
          <w:rFonts w:ascii="Times New Roman" w:hAnsi="Times New Roman" w:cs="Times New Roman"/>
          <w:noProof/>
          <w:lang w:val="en-GB" w:eastAsia="en-GB"/>
        </w:rPr>
        <mc:AlternateContent>
          <mc:Choice Requires="wps">
            <w:drawing>
              <wp:anchor distT="0" distB="0" distL="114300" distR="114300" simplePos="0" relativeHeight="251686912" behindDoc="0" locked="0" layoutInCell="0" allowOverlap="1">
                <wp:simplePos x="0" y="0"/>
                <wp:positionH relativeFrom="column">
                  <wp:posOffset>652780</wp:posOffset>
                </wp:positionH>
                <wp:positionV relativeFrom="paragraph">
                  <wp:posOffset>-1129030</wp:posOffset>
                </wp:positionV>
                <wp:extent cx="0" cy="27940"/>
                <wp:effectExtent l="0" t="0" r="19050" b="29210"/>
                <wp:wrapNone/>
                <wp:docPr id="901" name="Straight Connector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
                        </a:xfrm>
                        <a:prstGeom prst="line">
                          <a:avLst/>
                        </a:prstGeom>
                        <a:solidFill>
                          <a:srgbClr val="FFFFFF"/>
                        </a:solidFill>
                        <a:ln w="838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A302522" id="Straight Connector 90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pt,-88.9pt" to="51.4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" o:allowincell="f" filled="t" strokeweight=".23289mm">
                <v:stroke joinstyle="miter"/>
                <o:lock v:ext="edit" shapetype="f"/>
              </v:line>
            </w:pict>
          </mc:Fallback>
        </mc:AlternateContent>
      </w:r>
    </w:p>
    <w:p w:rsidR="003435E2" w:rsidRPr="003435E2" w:rsidRDefault="003435E2" w:rsidP="00F704E7">
      <w:pPr>
        <w:spacing w:line="232" w:lineRule="auto"/>
        <w:ind w:left="142" w:right="220" w:hanging="87"/>
        <w:jc w:val="both"/>
        <w:rPr>
          <w:rFonts w:ascii="Times New Roman" w:hAnsi="Times New Roman" w:cs="Times New Roman"/>
        </w:rPr>
      </w:pPr>
      <w:proofErr w:type="gramStart"/>
      <w:r w:rsidRPr="003435E2">
        <w:rPr>
          <w:rFonts w:ascii="Times New Roman" w:eastAsia="Arial" w:hAnsi="Times New Roman" w:cs="Times New Roman"/>
        </w:rPr>
        <w:t>cook</w:t>
      </w:r>
      <w:r w:rsidR="00F704E7">
        <w:rPr>
          <w:rFonts w:ascii="Times New Roman" w:eastAsia="Arial" w:hAnsi="Times New Roman" w:cs="Times New Roman"/>
          <w:i/>
          <w:iCs/>
        </w:rPr>
        <w:t>.</w:t>
      </w:r>
      <w:r w:rsidRPr="003435E2">
        <w:rPr>
          <w:rFonts w:ascii="Times New Roman" w:eastAsia="Arial" w:hAnsi="Times New Roman" w:cs="Times New Roman"/>
        </w:rPr>
        <w:t>ing</w:t>
      </w:r>
      <w:r w:rsidRPr="003435E2">
        <w:rPr>
          <w:rFonts w:ascii="Times New Roman" w:eastAsia="Arial" w:hAnsi="Times New Roman" w:cs="Times New Roman"/>
          <w:vertAlign w:val="superscript"/>
        </w:rPr>
        <w:t>2</w:t>
      </w:r>
      <w:proofErr w:type="gramEnd"/>
      <w:r w:rsidRPr="003435E2">
        <w:rPr>
          <w:rFonts w:ascii="Times New Roman" w:eastAsia="Arial" w:hAnsi="Times New Roman" w:cs="Times New Roman"/>
        </w:rPr>
        <w:t xml:space="preserve"> </w:t>
      </w:r>
      <w:proofErr w:type="spellStart"/>
      <w:r w:rsidRPr="003435E2">
        <w:rPr>
          <w:rFonts w:ascii="Times New Roman" w:eastAsia="Arial" w:hAnsi="Times New Roman" w:cs="Times New Roman"/>
        </w:rPr>
        <w:t>adj</w:t>
      </w:r>
      <w:proofErr w:type="spellEnd"/>
      <w:r w:rsidRPr="003435E2">
        <w:rPr>
          <w:rFonts w:ascii="Times New Roman" w:eastAsia="Arial" w:hAnsi="Times New Roman" w:cs="Times New Roman"/>
        </w:rPr>
        <w:t xml:space="preserve"> [only before noun] suitable for or used in cooking: </w:t>
      </w:r>
      <w:r w:rsidRPr="003435E2">
        <w:rPr>
          <w:rFonts w:ascii="Times New Roman" w:eastAsia="Arial" w:hAnsi="Times New Roman" w:cs="Times New Roman"/>
          <w:i/>
          <w:iCs/>
        </w:rPr>
        <w:t>Fry the vegetables</w:t>
      </w:r>
      <w:r w:rsidRPr="003435E2">
        <w:rPr>
          <w:rFonts w:ascii="Times New Roman" w:eastAsia="Arial" w:hAnsi="Times New Roman" w:cs="Times New Roman"/>
        </w:rPr>
        <w:t xml:space="preserve"> </w:t>
      </w:r>
      <w:r w:rsidRPr="003435E2">
        <w:rPr>
          <w:rFonts w:ascii="Times New Roman" w:eastAsia="Arial" w:hAnsi="Times New Roman" w:cs="Times New Roman"/>
          <w:i/>
          <w:iCs/>
        </w:rPr>
        <w:t>in cooking oil.</w:t>
      </w:r>
    </w:p>
    <w:p w:rsidR="003435E2" w:rsidRPr="003435E2" w:rsidRDefault="003435E2" w:rsidP="00F704E7">
      <w:pPr>
        <w:spacing w:line="50" w:lineRule="exact"/>
        <w:ind w:left="142"/>
        <w:rPr>
          <w:rFonts w:ascii="Times New Roman" w:hAnsi="Times New Roman" w:cs="Times New Roman"/>
        </w:rPr>
      </w:pPr>
    </w:p>
    <w:p w:rsidR="003435E2" w:rsidRPr="003435E2" w:rsidRDefault="003435E2" w:rsidP="00F704E7">
      <w:pPr>
        <w:spacing w:line="256" w:lineRule="auto"/>
        <w:ind w:left="142" w:right="220" w:hanging="87"/>
        <w:jc w:val="both"/>
        <w:rPr>
          <w:rFonts w:ascii="Times New Roman" w:hAnsi="Times New Roman" w:cs="Times New Roman"/>
        </w:rPr>
      </w:pPr>
      <w:proofErr w:type="gramStart"/>
      <w:r w:rsidRPr="003435E2">
        <w:rPr>
          <w:rFonts w:ascii="Times New Roman" w:eastAsia="Arial" w:hAnsi="Times New Roman" w:cs="Times New Roman"/>
        </w:rPr>
        <w:t>cooking</w:t>
      </w:r>
      <w:proofErr w:type="gramEnd"/>
      <w:r w:rsidRPr="003435E2">
        <w:rPr>
          <w:rFonts w:ascii="Times New Roman" w:eastAsia="Arial" w:hAnsi="Times New Roman" w:cs="Times New Roman"/>
        </w:rPr>
        <w:t xml:space="preserve"> oil n [U] oil from plants, such as sun</w:t>
      </w:r>
      <w:r w:rsidR="00BA5F28">
        <w:rPr>
          <w:rFonts w:ascii="Times New Roman" w:eastAsia="Arial" w:hAnsi="Times New Roman" w:cs="Times New Roman"/>
        </w:rPr>
        <w:t>fl</w:t>
      </w:r>
      <w:r w:rsidRPr="003435E2">
        <w:rPr>
          <w:rFonts w:ascii="Times New Roman" w:eastAsia="Arial" w:hAnsi="Times New Roman" w:cs="Times New Roman"/>
        </w:rPr>
        <w:t>owers or olives</w:t>
      </w:r>
    </w:p>
    <w:p w:rsidR="003435E2" w:rsidRPr="003435E2" w:rsidRDefault="003435E2" w:rsidP="00F704E7">
      <w:pPr>
        <w:spacing w:line="11" w:lineRule="exact"/>
        <w:ind w:left="142"/>
        <w:rPr>
          <w:rFonts w:ascii="Times New Roman" w:hAnsi="Times New Roman" w:cs="Times New Roman"/>
        </w:rPr>
      </w:pPr>
    </w:p>
    <w:p w:rsidR="003435E2" w:rsidRPr="003435E2" w:rsidRDefault="003435E2" w:rsidP="00F704E7">
      <w:pPr>
        <w:spacing w:line="268" w:lineRule="auto"/>
        <w:ind w:left="142" w:right="200" w:hanging="87"/>
        <w:jc w:val="both"/>
        <w:rPr>
          <w:rFonts w:ascii="Times New Roman" w:hAnsi="Times New Roman" w:cs="Times New Roman"/>
        </w:rPr>
      </w:pPr>
      <w:proofErr w:type="spellStart"/>
      <w:r w:rsidRPr="003435E2">
        <w:rPr>
          <w:rFonts w:ascii="Times New Roman" w:eastAsia="Arial" w:hAnsi="Times New Roman" w:cs="Times New Roman"/>
        </w:rPr>
        <w:t>cook</w:t>
      </w:r>
      <w:r w:rsidR="00F704E7">
        <w:rPr>
          <w:rFonts w:ascii="Times New Roman" w:eastAsia="Arial" w:hAnsi="Times New Roman" w:cs="Times New Roman"/>
          <w:i/>
          <w:iCs/>
        </w:rPr>
        <w:t>.</w:t>
      </w:r>
      <w:r w:rsidRPr="003435E2">
        <w:rPr>
          <w:rFonts w:ascii="Times New Roman" w:eastAsia="Arial" w:hAnsi="Times New Roman" w:cs="Times New Roman"/>
        </w:rPr>
        <w:t>out</w:t>
      </w:r>
      <w:proofErr w:type="spellEnd"/>
      <w:r w:rsidRPr="003435E2">
        <w:rPr>
          <w:rFonts w:ascii="Times New Roman" w:eastAsia="Arial" w:hAnsi="Times New Roman" w:cs="Times New Roman"/>
        </w:rPr>
        <w:t xml:space="preserve"> / </w:t>
      </w:r>
      <w:proofErr w:type="spellStart"/>
      <w:r w:rsidRPr="003435E2">
        <w:rPr>
          <w:rFonts w:ascii="Times New Roman" w:eastAsia="Arial" w:hAnsi="Times New Roman" w:cs="Times New Roman"/>
        </w:rPr>
        <w:t>kuk-aut</w:t>
      </w:r>
      <w:proofErr w:type="spellEnd"/>
      <w:r w:rsidRPr="003435E2">
        <w:rPr>
          <w:rFonts w:ascii="Times New Roman" w:eastAsia="Arial" w:hAnsi="Times New Roman" w:cs="Times New Roman"/>
        </w:rPr>
        <w:t xml:space="preserve">/ n [C] </w:t>
      </w:r>
      <w:proofErr w:type="spellStart"/>
      <w:r w:rsidRPr="003435E2">
        <w:rPr>
          <w:rFonts w:ascii="Times New Roman" w:eastAsia="Arial" w:hAnsi="Times New Roman" w:cs="Times New Roman"/>
        </w:rPr>
        <w:t>AmE</w:t>
      </w:r>
      <w:proofErr w:type="spellEnd"/>
      <w:r w:rsidRPr="003435E2">
        <w:rPr>
          <w:rFonts w:ascii="Times New Roman" w:eastAsia="Arial" w:hAnsi="Times New Roman" w:cs="Times New Roman"/>
        </w:rPr>
        <w:t xml:space="preserve"> </w:t>
      </w:r>
      <w:r w:rsidRPr="003435E2">
        <w:rPr>
          <w:rFonts w:ascii="Times New Roman" w:eastAsia="Arial" w:hAnsi="Times New Roman" w:cs="Times New Roman"/>
          <w:i/>
          <w:iCs/>
        </w:rPr>
        <w:t>informal</w:t>
      </w:r>
      <w:r w:rsidRPr="003435E2">
        <w:rPr>
          <w:rFonts w:ascii="Times New Roman" w:eastAsia="Arial" w:hAnsi="Times New Roman" w:cs="Times New Roman"/>
        </w:rPr>
        <w:t xml:space="preserve"> a party or occasion when a </w:t>
      </w:r>
      <w:proofErr w:type="gramStart"/>
      <w:r w:rsidRPr="003435E2">
        <w:rPr>
          <w:rFonts w:ascii="Times New Roman" w:eastAsia="Arial" w:hAnsi="Times New Roman" w:cs="Times New Roman"/>
        </w:rPr>
        <w:t>meal</w:t>
      </w:r>
      <w:proofErr w:type="gramEnd"/>
      <w:r w:rsidRPr="003435E2">
        <w:rPr>
          <w:rFonts w:ascii="Times New Roman" w:eastAsia="Arial" w:hAnsi="Times New Roman" w:cs="Times New Roman"/>
        </w:rPr>
        <w:t xml:space="preserve"> is cooked and eaten outdoors</w:t>
      </w:r>
    </w:p>
    <w:p w:rsidR="003435E2" w:rsidRPr="003435E2" w:rsidRDefault="003435E2" w:rsidP="00F704E7">
      <w:pPr>
        <w:spacing w:line="20" w:lineRule="exact"/>
        <w:ind w:left="142"/>
        <w:rPr>
          <w:rFonts w:ascii="Times New Roman" w:hAnsi="Times New Roman" w:cs="Times New Roman"/>
        </w:rPr>
      </w:pPr>
      <w:r w:rsidRPr="003435E2">
        <w:rPr>
          <w:rFonts w:ascii="Times New Roman" w:hAnsi="Times New Roman" w:cs="Times New Roman"/>
          <w:noProof/>
          <w:lang w:val="en-GB" w:eastAsia="en-GB"/>
        </w:rPr>
        <mc:AlternateContent>
          <mc:Choice Requires="wps">
            <w:drawing>
              <wp:anchor distT="0" distB="0" distL="114300" distR="114300" simplePos="0" relativeHeight="251687936" behindDoc="0" locked="0" layoutInCell="0" allowOverlap="1">
                <wp:simplePos x="0" y="0"/>
                <wp:positionH relativeFrom="column">
                  <wp:posOffset>622935</wp:posOffset>
                </wp:positionH>
                <wp:positionV relativeFrom="paragraph">
                  <wp:posOffset>-478155</wp:posOffset>
                </wp:positionV>
                <wp:extent cx="0" cy="27940"/>
                <wp:effectExtent l="0" t="0" r="19050" b="29210"/>
                <wp:wrapNone/>
                <wp:docPr id="902" name="Straight Connector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
                        </a:xfrm>
                        <a:prstGeom prst="line">
                          <a:avLst/>
                        </a:prstGeom>
                        <a:solidFill>
                          <a:srgbClr val="FFFFFF"/>
                        </a:solidFill>
                        <a:ln w="838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26E48E4" id="Straight Connector 90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37.65pt" to="49.0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" o:allowincell="f" filled="t" strokeweight=".23289mm">
                <v:stroke joinstyle="miter"/>
                <o:lock v:ext="edit" shapetype="f"/>
              </v:line>
            </w:pict>
          </mc:Fallback>
        </mc:AlternateContent>
      </w:r>
    </w:p>
    <w:p w:rsidR="003435E2" w:rsidRPr="003435E2" w:rsidRDefault="003435E2" w:rsidP="00F704E7">
      <w:pPr>
        <w:spacing w:line="266" w:lineRule="auto"/>
        <w:ind w:left="142" w:right="200" w:hanging="87"/>
        <w:jc w:val="both"/>
        <w:rPr>
          <w:rFonts w:ascii="Times New Roman" w:hAnsi="Times New Roman" w:cs="Times New Roman"/>
        </w:rPr>
      </w:pPr>
      <w:proofErr w:type="spellStart"/>
      <w:r w:rsidRPr="003435E2">
        <w:rPr>
          <w:rFonts w:ascii="Times New Roman" w:eastAsia="Arial" w:hAnsi="Times New Roman" w:cs="Times New Roman"/>
        </w:rPr>
        <w:t>cook</w:t>
      </w:r>
      <w:r w:rsidR="00F704E7">
        <w:rPr>
          <w:rFonts w:ascii="Times New Roman" w:eastAsia="Arial" w:hAnsi="Times New Roman" w:cs="Times New Roman"/>
          <w:i/>
          <w:iCs/>
        </w:rPr>
        <w:t>.</w:t>
      </w:r>
      <w:r w:rsidR="009F1512">
        <w:rPr>
          <w:rFonts w:ascii="Times New Roman" w:eastAsia="Arial" w:hAnsi="Times New Roman" w:cs="Times New Roman"/>
        </w:rPr>
        <w:t>ware</w:t>
      </w:r>
      <w:proofErr w:type="spellEnd"/>
      <w:r w:rsidR="009F1512">
        <w:rPr>
          <w:rFonts w:ascii="Times New Roman" w:eastAsia="Arial" w:hAnsi="Times New Roman" w:cs="Times New Roman"/>
        </w:rPr>
        <w:t xml:space="preserve"> / </w:t>
      </w:r>
      <w:proofErr w:type="spellStart"/>
      <w:r w:rsidR="009F1512">
        <w:rPr>
          <w:rFonts w:ascii="Times New Roman" w:eastAsia="Arial" w:hAnsi="Times New Roman" w:cs="Times New Roman"/>
        </w:rPr>
        <w:t>kuk-wer</w:t>
      </w:r>
      <w:proofErr w:type="spellEnd"/>
      <w:r w:rsidR="009F1512">
        <w:rPr>
          <w:rFonts w:ascii="Times New Roman" w:eastAsia="Arial" w:hAnsi="Times New Roman" w:cs="Times New Roman"/>
        </w:rPr>
        <w:t>/ n [U] contain</w:t>
      </w:r>
      <w:r w:rsidRPr="003435E2">
        <w:rPr>
          <w:rFonts w:ascii="Times New Roman" w:eastAsia="Arial" w:hAnsi="Times New Roman" w:cs="Times New Roman"/>
        </w:rPr>
        <w:t>ers and equipment used for cooking</w:t>
      </w:r>
    </w:p>
    <w:p w:rsidR="003435E2" w:rsidRPr="003435E2" w:rsidRDefault="003435E2" w:rsidP="00F704E7">
      <w:pPr>
        <w:spacing w:line="20" w:lineRule="exact"/>
        <w:ind w:left="142"/>
        <w:rPr>
          <w:rFonts w:ascii="Times New Roman" w:hAnsi="Times New Roman" w:cs="Times New Roman"/>
        </w:rPr>
      </w:pPr>
      <w:r w:rsidRPr="003435E2">
        <w:rPr>
          <w:rFonts w:ascii="Times New Roman" w:hAnsi="Times New Roman" w:cs="Times New Roman"/>
          <w:noProof/>
          <w:lang w:val="en-GB" w:eastAsia="en-GB"/>
        </w:rPr>
        <mc:AlternateContent>
          <mc:Choice Requires="wps">
            <w:drawing>
              <wp:anchor distT="0" distB="0" distL="114300" distR="114300" simplePos="0" relativeHeight="251688960" behindDoc="0" locked="0" layoutInCell="0" allowOverlap="1">
                <wp:simplePos x="0" y="0"/>
                <wp:positionH relativeFrom="column">
                  <wp:posOffset>709295</wp:posOffset>
                </wp:positionH>
                <wp:positionV relativeFrom="paragraph">
                  <wp:posOffset>-311785</wp:posOffset>
                </wp:positionV>
                <wp:extent cx="0" cy="27940"/>
                <wp:effectExtent l="0" t="0" r="19050" b="29210"/>
                <wp:wrapNone/>
                <wp:docPr id="903" name="Straight Connector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
                        </a:xfrm>
                        <a:prstGeom prst="line">
                          <a:avLst/>
                        </a:prstGeom>
                        <a:solidFill>
                          <a:srgbClr val="FFFFFF"/>
                        </a:solidFill>
                        <a:ln w="838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F26BA13" id="Straight Connector 90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5pt,-24.55pt" to="55.8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" o:allowincell="f" filled="t" strokeweight=".23289mm">
                <v:stroke joinstyle="miter"/>
                <o:lock v:ext="edit" shapetype="f"/>
              </v:line>
            </w:pict>
          </mc:Fallback>
        </mc:AlternateContent>
      </w:r>
    </w:p>
    <w:p w:rsidR="003435E2" w:rsidRPr="003435E2" w:rsidRDefault="003435E2" w:rsidP="00F704E7">
      <w:pPr>
        <w:spacing w:line="199" w:lineRule="exact"/>
        <w:ind w:left="142"/>
        <w:rPr>
          <w:rFonts w:ascii="Times New Roman" w:hAnsi="Times New Roman" w:cs="Times New Roman"/>
        </w:rPr>
      </w:pPr>
    </w:p>
    <w:p w:rsidR="003435E2" w:rsidRPr="003435E2" w:rsidRDefault="003435E2" w:rsidP="00F704E7">
      <w:pPr>
        <w:ind w:left="142"/>
        <w:rPr>
          <w:rFonts w:ascii="Times New Roman" w:hAnsi="Times New Roman" w:cs="Times New Roman"/>
        </w:rPr>
        <w:sectPr w:rsidR="003435E2" w:rsidRPr="003435E2" w:rsidSect="00F704E7">
          <w:type w:val="continuous"/>
          <w:pgSz w:w="11900" w:h="16840"/>
          <w:pgMar w:top="1440" w:right="1440" w:bottom="1440" w:left="1440" w:header="0" w:footer="0" w:gutter="0"/>
          <w:cols w:num="2" w:space="1854" w:equalWidth="0">
            <w:col w:w="4880" w:space="220"/>
            <w:col w:w="3920"/>
          </w:cols>
        </w:sectPr>
      </w:pPr>
    </w:p>
    <w:p w:rsidR="0075234B" w:rsidRDefault="0075234B" w:rsidP="003435E2">
      <w:pPr>
        <w:ind w:left="1080"/>
        <w:rPr>
          <w:rFonts w:ascii="Times New Roman" w:eastAsia="Arial" w:hAnsi="Times New Roman" w:cs="Times New Roman"/>
        </w:rPr>
      </w:pPr>
    </w:p>
    <w:p w:rsidR="003435E2" w:rsidRPr="0075234B" w:rsidRDefault="003435E2" w:rsidP="0075234B">
      <w:pPr>
        <w:pStyle w:val="ListParagraph"/>
        <w:numPr>
          <w:ilvl w:val="0"/>
          <w:numId w:val="44"/>
        </w:numPr>
        <w:rPr>
          <w:rFonts w:ascii="Times New Roman" w:hAnsi="Times New Roman" w:cs="Times New Roman"/>
        </w:rPr>
      </w:pPr>
      <w:r w:rsidRPr="0075234B">
        <w:rPr>
          <w:rFonts w:ascii="Times New Roman" w:eastAsia="Arial" w:hAnsi="Times New Roman" w:cs="Times New Roman"/>
        </w:rPr>
        <w:t xml:space="preserve">Complete the charts with the </w:t>
      </w:r>
      <w:r w:rsidR="00BA5F28" w:rsidRPr="0075234B">
        <w:rPr>
          <w:rFonts w:ascii="Times New Roman" w:eastAsia="Arial" w:hAnsi="Times New Roman" w:cs="Times New Roman"/>
        </w:rPr>
        <w:t>different</w:t>
      </w:r>
      <w:r w:rsidRPr="0075234B">
        <w:rPr>
          <w:rFonts w:ascii="Times New Roman" w:eastAsia="Arial" w:hAnsi="Times New Roman" w:cs="Times New Roman"/>
        </w:rPr>
        <w:t xml:space="preserve"> types of nouns.</w:t>
      </w:r>
    </w:p>
    <w:p w:rsidR="003435E2" w:rsidRPr="003435E2" w:rsidRDefault="003435E2" w:rsidP="003435E2">
      <w:pPr>
        <w:spacing w:line="125" w:lineRule="exact"/>
        <w:rPr>
          <w:rFonts w:ascii="Times New Roman" w:hAnsi="Times New Roman" w:cs="Times New Roman"/>
        </w:rPr>
      </w:pPr>
    </w:p>
    <w:p w:rsidR="003435E2" w:rsidRPr="003435E2" w:rsidRDefault="003435E2" w:rsidP="003435E2">
      <w:pPr>
        <w:tabs>
          <w:tab w:val="left" w:pos="3500"/>
        </w:tabs>
        <w:ind w:right="560"/>
        <w:jc w:val="right"/>
        <w:rPr>
          <w:rFonts w:ascii="Times New Roman" w:hAnsi="Times New Roman" w:cs="Times New Roman"/>
        </w:rPr>
      </w:pPr>
      <w:proofErr w:type="gramStart"/>
      <w:r w:rsidRPr="003435E2">
        <w:rPr>
          <w:rFonts w:ascii="Times New Roman" w:eastAsia="Arial" w:hAnsi="Times New Roman" w:cs="Times New Roman"/>
        </w:rPr>
        <w:t>simple</w:t>
      </w:r>
      <w:proofErr w:type="gramEnd"/>
      <w:r w:rsidRPr="003435E2">
        <w:rPr>
          <w:rFonts w:ascii="Times New Roman" w:eastAsia="Arial" w:hAnsi="Times New Roman" w:cs="Times New Roman"/>
        </w:rPr>
        <w:t xml:space="preserve"> nouns</w:t>
      </w:r>
      <w:r w:rsidRPr="003435E2">
        <w:rPr>
          <w:rFonts w:ascii="Times New Roman" w:hAnsi="Times New Roman" w:cs="Times New Roman"/>
        </w:rPr>
        <w:tab/>
      </w:r>
      <w:r w:rsidRPr="003435E2">
        <w:rPr>
          <w:rFonts w:ascii="Times New Roman" w:eastAsia="Arial" w:hAnsi="Times New Roman" w:cs="Times New Roman"/>
        </w:rPr>
        <w:t>compound nouns (noun + noun)</w:t>
      </w:r>
    </w:p>
    <w:p w:rsidR="003435E2" w:rsidRPr="003435E2" w:rsidRDefault="003435E2" w:rsidP="003435E2">
      <w:pPr>
        <w:spacing w:line="20" w:lineRule="exact"/>
        <w:rPr>
          <w:rFonts w:ascii="Times New Roman" w:hAnsi="Times New Roman" w:cs="Times New Roman"/>
        </w:rPr>
      </w:pPr>
      <w:r w:rsidRPr="003435E2">
        <w:rPr>
          <w:rFonts w:ascii="Times New Roman" w:hAnsi="Times New Roman" w:cs="Times New Roman"/>
          <w:noProof/>
          <w:lang w:val="en-GB" w:eastAsia="en-GB"/>
        </w:rPr>
        <mc:AlternateContent>
          <mc:Choice Requires="wps">
            <w:drawing>
              <wp:anchor distT="0" distB="0" distL="114300" distR="114300" simplePos="0" relativeHeight="251689984" behindDoc="0" locked="0" layoutInCell="0" allowOverlap="1">
                <wp:simplePos x="0" y="0"/>
                <wp:positionH relativeFrom="column">
                  <wp:posOffset>932815</wp:posOffset>
                </wp:positionH>
                <wp:positionV relativeFrom="paragraph">
                  <wp:posOffset>140970</wp:posOffset>
                </wp:positionV>
                <wp:extent cx="1939925" cy="0"/>
                <wp:effectExtent l="0" t="0" r="22225" b="19050"/>
                <wp:wrapNone/>
                <wp:docPr id="904" name="Straight Connector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9925"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CD0A773" id="Straight Connector 90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45pt,11.1pt" to="226.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" o:allowincell="f" filled="t" strokeweight=".15525mm">
                <v:stroke joinstyle="miter"/>
                <o:lock v:ext="edit" shapetype="f"/>
              </v:line>
            </w:pict>
          </mc:Fallback>
        </mc:AlternateContent>
      </w:r>
      <w:r w:rsidRPr="003435E2">
        <w:rPr>
          <w:rFonts w:ascii="Times New Roman" w:hAnsi="Times New Roman" w:cs="Times New Roman"/>
          <w:noProof/>
          <w:lang w:val="en-GB" w:eastAsia="en-GB"/>
        </w:rPr>
        <mc:AlternateContent>
          <mc:Choice Requires="wps">
            <w:drawing>
              <wp:anchor distT="0" distB="0" distL="114300" distR="114300" simplePos="0" relativeHeight="251691008" behindDoc="0" locked="0" layoutInCell="0" allowOverlap="1">
                <wp:simplePos x="0" y="0"/>
                <wp:positionH relativeFrom="column">
                  <wp:posOffset>932815</wp:posOffset>
                </wp:positionH>
                <wp:positionV relativeFrom="paragraph">
                  <wp:posOffset>321945</wp:posOffset>
                </wp:positionV>
                <wp:extent cx="1939925" cy="0"/>
                <wp:effectExtent l="0" t="0" r="22225" b="19050"/>
                <wp:wrapNone/>
                <wp:docPr id="905" name="Straight Connector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9925"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21C4C12" id="Straight Connector 90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45pt,25.35pt" to="226.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" o:allowincell="f" filled="t" strokeweight=".15525mm">
                <v:stroke joinstyle="miter"/>
                <o:lock v:ext="edit" shapetype="f"/>
              </v:line>
            </w:pict>
          </mc:Fallback>
        </mc:AlternateContent>
      </w:r>
      <w:r w:rsidRPr="003435E2">
        <w:rPr>
          <w:rFonts w:ascii="Times New Roman" w:hAnsi="Times New Roman" w:cs="Times New Roman"/>
          <w:noProof/>
          <w:lang w:val="en-GB" w:eastAsia="en-GB"/>
        </w:rPr>
        <mc:AlternateContent>
          <mc:Choice Requires="wps">
            <w:drawing>
              <wp:anchor distT="0" distB="0" distL="114300" distR="114300" simplePos="0" relativeHeight="251692032" behindDoc="0" locked="0" layoutInCell="0" allowOverlap="1">
                <wp:simplePos x="0" y="0"/>
                <wp:positionH relativeFrom="column">
                  <wp:posOffset>932815</wp:posOffset>
                </wp:positionH>
                <wp:positionV relativeFrom="paragraph">
                  <wp:posOffset>502920</wp:posOffset>
                </wp:positionV>
                <wp:extent cx="1939925" cy="0"/>
                <wp:effectExtent l="0" t="0" r="22225" b="19050"/>
                <wp:wrapNone/>
                <wp:docPr id="906" name="Straight Connector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9925"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6CD3A74" id="Straight Connector 90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45pt,39.6pt" to="226.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" o:allowincell="f" filled="t" strokeweight=".15525mm">
                <v:stroke joinstyle="miter"/>
                <o:lock v:ext="edit" shapetype="f"/>
              </v:line>
            </w:pict>
          </mc:Fallback>
        </mc:AlternateContent>
      </w:r>
      <w:r w:rsidRPr="003435E2">
        <w:rPr>
          <w:rFonts w:ascii="Times New Roman" w:hAnsi="Times New Roman" w:cs="Times New Roman"/>
          <w:noProof/>
          <w:lang w:val="en-GB" w:eastAsia="en-GB"/>
        </w:rPr>
        <mc:AlternateContent>
          <mc:Choice Requires="wps">
            <w:drawing>
              <wp:anchor distT="0" distB="0" distL="114300" distR="114300" simplePos="0" relativeHeight="251693056" behindDoc="0" locked="0" layoutInCell="0" allowOverlap="1">
                <wp:simplePos x="0" y="0"/>
                <wp:positionH relativeFrom="column">
                  <wp:posOffset>3065145</wp:posOffset>
                </wp:positionH>
                <wp:positionV relativeFrom="paragraph">
                  <wp:posOffset>140970</wp:posOffset>
                </wp:positionV>
                <wp:extent cx="2336800" cy="0"/>
                <wp:effectExtent l="0" t="0" r="25400" b="19050"/>
                <wp:wrapNone/>
                <wp:docPr id="907" name="Straight Connector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6800"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E56B705" id="Straight Connector 90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5pt,11.1pt" to="425.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" o:allowincell="f" filled="t" strokeweight=".15525mm">
                <v:stroke joinstyle="miter"/>
                <o:lock v:ext="edit" shapetype="f"/>
              </v:line>
            </w:pict>
          </mc:Fallback>
        </mc:AlternateContent>
      </w:r>
      <w:r w:rsidRPr="003435E2">
        <w:rPr>
          <w:rFonts w:ascii="Times New Roman" w:hAnsi="Times New Roman" w:cs="Times New Roman"/>
          <w:noProof/>
          <w:lang w:val="en-GB" w:eastAsia="en-GB"/>
        </w:rPr>
        <mc:AlternateContent>
          <mc:Choice Requires="wps">
            <w:drawing>
              <wp:anchor distT="0" distB="0" distL="114300" distR="114300" simplePos="0" relativeHeight="251694080" behindDoc="0" locked="0" layoutInCell="0" allowOverlap="1">
                <wp:simplePos x="0" y="0"/>
                <wp:positionH relativeFrom="column">
                  <wp:posOffset>3065145</wp:posOffset>
                </wp:positionH>
                <wp:positionV relativeFrom="paragraph">
                  <wp:posOffset>321945</wp:posOffset>
                </wp:positionV>
                <wp:extent cx="2336800" cy="0"/>
                <wp:effectExtent l="0" t="0" r="25400" b="19050"/>
                <wp:wrapNone/>
                <wp:docPr id="908" name="Straight Connector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6800"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F240C33" id="Straight Connector 90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5pt,25.35pt" to="425.3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" o:allowincell="f" filled="t" strokeweight=".15525mm">
                <v:stroke joinstyle="miter"/>
                <o:lock v:ext="edit" shapetype="f"/>
              </v:line>
            </w:pict>
          </mc:Fallback>
        </mc:AlternateContent>
      </w:r>
      <w:r w:rsidRPr="003435E2">
        <w:rPr>
          <w:rFonts w:ascii="Times New Roman" w:hAnsi="Times New Roman" w:cs="Times New Roman"/>
          <w:noProof/>
          <w:lang w:val="en-GB" w:eastAsia="en-GB"/>
        </w:rPr>
        <mc:AlternateContent>
          <mc:Choice Requires="wps">
            <w:drawing>
              <wp:anchor distT="0" distB="0" distL="114300" distR="114300" simplePos="0" relativeHeight="251695104" behindDoc="0" locked="0" layoutInCell="0" allowOverlap="1">
                <wp:simplePos x="0" y="0"/>
                <wp:positionH relativeFrom="column">
                  <wp:posOffset>3065145</wp:posOffset>
                </wp:positionH>
                <wp:positionV relativeFrom="paragraph">
                  <wp:posOffset>502920</wp:posOffset>
                </wp:positionV>
                <wp:extent cx="2336800" cy="0"/>
                <wp:effectExtent l="0" t="0" r="25400" b="19050"/>
                <wp:wrapNone/>
                <wp:docPr id="909" name="Straight Connector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6800"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4AA4B05" id="Straight Connector 90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5pt,39.6pt" to="425.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" o:allowincell="f" filled="t" strokeweight=".15525mm">
                <v:stroke joinstyle="miter"/>
                <o:lock v:ext="edit" shapetype="f"/>
              </v:line>
            </w:pict>
          </mc:Fallback>
        </mc:AlternateContent>
      </w:r>
    </w:p>
    <w:p w:rsidR="003435E2" w:rsidRPr="003435E2" w:rsidRDefault="003435E2" w:rsidP="003435E2">
      <w:pPr>
        <w:rPr>
          <w:rFonts w:ascii="Times New Roman" w:hAnsi="Times New Roman" w:cs="Times New Roman"/>
        </w:rPr>
        <w:sectPr w:rsidR="003435E2" w:rsidRPr="003435E2">
          <w:type w:val="continuous"/>
          <w:pgSz w:w="11900" w:h="16840"/>
          <w:pgMar w:top="1440" w:right="1440" w:bottom="1440" w:left="1440" w:header="0" w:footer="0" w:gutter="0"/>
          <w:cols w:space="720"/>
        </w:sectPr>
      </w:pPr>
    </w:p>
    <w:p w:rsidR="003435E2" w:rsidRPr="003435E2" w:rsidRDefault="003435E2" w:rsidP="003435E2">
      <w:pPr>
        <w:spacing w:line="200" w:lineRule="exact"/>
        <w:rPr>
          <w:rFonts w:ascii="Times New Roman" w:hAnsi="Times New Roman" w:cs="Times New Roman"/>
        </w:rPr>
      </w:pPr>
      <w:bookmarkStart w:id="3" w:name="page206"/>
      <w:bookmarkEnd w:id="3"/>
    </w:p>
    <w:p w:rsidR="003435E2" w:rsidRPr="003435E2" w:rsidRDefault="003435E2" w:rsidP="003435E2">
      <w:pPr>
        <w:spacing w:line="200" w:lineRule="exact"/>
        <w:rPr>
          <w:rFonts w:ascii="Times New Roman" w:hAnsi="Times New Roman" w:cs="Times New Roman"/>
        </w:rPr>
      </w:pPr>
    </w:p>
    <w:p w:rsidR="003435E2" w:rsidRPr="003435E2" w:rsidRDefault="003435E2" w:rsidP="003435E2">
      <w:pPr>
        <w:spacing w:line="200" w:lineRule="exact"/>
        <w:rPr>
          <w:rFonts w:ascii="Times New Roman" w:hAnsi="Times New Roman" w:cs="Times New Roman"/>
        </w:rPr>
      </w:pPr>
    </w:p>
    <w:p w:rsidR="003435E2" w:rsidRPr="003435E2" w:rsidRDefault="003435E2" w:rsidP="003435E2">
      <w:pPr>
        <w:spacing w:line="200" w:lineRule="exact"/>
        <w:rPr>
          <w:rFonts w:ascii="Times New Roman" w:hAnsi="Times New Roman" w:cs="Times New Roman"/>
        </w:rPr>
      </w:pPr>
    </w:p>
    <w:p w:rsidR="003435E2" w:rsidRPr="003435E2" w:rsidRDefault="003435E2" w:rsidP="003435E2">
      <w:pPr>
        <w:spacing w:line="200" w:lineRule="exact"/>
        <w:rPr>
          <w:rFonts w:ascii="Times New Roman" w:hAnsi="Times New Roman" w:cs="Times New Roman"/>
        </w:rPr>
      </w:pPr>
    </w:p>
    <w:p w:rsidR="003435E2" w:rsidRPr="003435E2" w:rsidRDefault="003435E2" w:rsidP="003435E2">
      <w:pPr>
        <w:spacing w:line="268" w:lineRule="exact"/>
        <w:rPr>
          <w:rFonts w:ascii="Times New Roman" w:hAnsi="Times New Roman" w:cs="Times New Roman"/>
        </w:rPr>
      </w:pPr>
    </w:p>
    <w:p w:rsidR="003435E2" w:rsidRPr="003435E2" w:rsidRDefault="003435E2" w:rsidP="003435E2">
      <w:pPr>
        <w:spacing w:line="273" w:lineRule="exact"/>
        <w:rPr>
          <w:rFonts w:ascii="Times New Roman" w:hAnsi="Times New Roman" w:cs="Times New Roman"/>
        </w:rPr>
      </w:pPr>
    </w:p>
    <w:p w:rsidR="003435E2" w:rsidRPr="003435E2" w:rsidRDefault="003435E2" w:rsidP="003435E2">
      <w:pPr>
        <w:numPr>
          <w:ilvl w:val="0"/>
          <w:numId w:val="27"/>
        </w:numPr>
        <w:tabs>
          <w:tab w:val="left" w:pos="1460"/>
        </w:tabs>
        <w:spacing w:line="240" w:lineRule="auto"/>
        <w:ind w:left="1460" w:hanging="383"/>
        <w:rPr>
          <w:rFonts w:ascii="Times New Roman" w:eastAsia="Arial" w:hAnsi="Times New Roman" w:cs="Times New Roman"/>
        </w:rPr>
      </w:pPr>
      <w:r w:rsidRPr="003435E2">
        <w:rPr>
          <w:rFonts w:ascii="Times New Roman" w:eastAsia="Arial" w:hAnsi="Times New Roman" w:cs="Times New Roman"/>
        </w:rPr>
        <w:t>Complete the sentences using the words from the box.</w:t>
      </w:r>
    </w:p>
    <w:p w:rsidR="003435E2" w:rsidRPr="003435E2" w:rsidRDefault="003435E2" w:rsidP="003435E2">
      <w:pPr>
        <w:spacing w:line="10" w:lineRule="exact"/>
        <w:rPr>
          <w:rFonts w:ascii="Times New Roman" w:eastAsia="Arial" w:hAnsi="Times New Roman" w:cs="Times New Roman"/>
        </w:rPr>
      </w:pPr>
    </w:p>
    <w:p w:rsidR="003435E2" w:rsidRPr="003435E2" w:rsidRDefault="003435E2" w:rsidP="003435E2">
      <w:pPr>
        <w:spacing w:line="254" w:lineRule="auto"/>
        <w:ind w:left="1460" w:right="220"/>
        <w:jc w:val="both"/>
        <w:rPr>
          <w:rFonts w:ascii="Times New Roman" w:eastAsia="Arial" w:hAnsi="Times New Roman" w:cs="Times New Roman"/>
        </w:rPr>
      </w:pPr>
      <w:r w:rsidRPr="003435E2">
        <w:rPr>
          <w:rFonts w:ascii="Times New Roman" w:eastAsia="Arial" w:hAnsi="Times New Roman" w:cs="Times New Roman"/>
        </w:rPr>
        <w:t>Analyze the sentence, decide what part of the sentence is missing, and by what part of speech and in what form it can be expressed.</w:t>
      </w:r>
    </w:p>
    <w:p w:rsidR="003435E2" w:rsidRPr="003435E2" w:rsidRDefault="003435E2" w:rsidP="003435E2">
      <w:pPr>
        <w:spacing w:line="89" w:lineRule="exact"/>
        <w:rPr>
          <w:rFonts w:ascii="Times New Roman" w:eastAsiaTheme="minorEastAsia" w:hAnsi="Times New Roman" w:cs="Times New Roman"/>
        </w:rPr>
      </w:pPr>
    </w:p>
    <w:tbl>
      <w:tblPr>
        <w:tblW w:w="0" w:type="auto"/>
        <w:tblInd w:w="1470" w:type="dxa"/>
        <w:tblLayout w:type="fixed"/>
        <w:tblCellMar>
          <w:left w:w="0" w:type="dxa"/>
          <w:right w:w="0" w:type="dxa"/>
        </w:tblCellMar>
        <w:tblLook w:val="04A0" w:firstRow="1" w:lastRow="0" w:firstColumn="1" w:lastColumn="0" w:noHBand="0" w:noVBand="1"/>
      </w:tblPr>
      <w:tblGrid>
        <w:gridCol w:w="320"/>
        <w:gridCol w:w="400"/>
        <w:gridCol w:w="360"/>
        <w:gridCol w:w="100"/>
        <w:gridCol w:w="400"/>
        <w:gridCol w:w="120"/>
        <w:gridCol w:w="400"/>
        <w:gridCol w:w="40"/>
        <w:gridCol w:w="320"/>
        <w:gridCol w:w="20"/>
        <w:gridCol w:w="60"/>
        <w:gridCol w:w="120"/>
        <w:gridCol w:w="300"/>
        <w:gridCol w:w="120"/>
        <w:gridCol w:w="260"/>
        <w:gridCol w:w="60"/>
        <w:gridCol w:w="420"/>
        <w:gridCol w:w="220"/>
        <w:gridCol w:w="180"/>
        <w:gridCol w:w="440"/>
        <w:gridCol w:w="60"/>
        <w:gridCol w:w="40"/>
        <w:gridCol w:w="40"/>
        <w:gridCol w:w="1240"/>
        <w:gridCol w:w="580"/>
        <w:gridCol w:w="500"/>
      </w:tblGrid>
      <w:tr w:rsidR="003435E2" w:rsidRPr="003435E2" w:rsidTr="003435E2">
        <w:trPr>
          <w:trHeight w:val="278"/>
        </w:trPr>
        <w:tc>
          <w:tcPr>
            <w:tcW w:w="1180" w:type="dxa"/>
            <w:gridSpan w:val="4"/>
            <w:tcBorders>
              <w:top w:val="single" w:sz="8" w:space="0" w:color="auto"/>
              <w:left w:val="single" w:sz="8" w:space="0" w:color="auto"/>
              <w:bottom w:val="nil"/>
              <w:right w:val="nil"/>
            </w:tcBorders>
            <w:vAlign w:val="bottom"/>
            <w:hideMark/>
          </w:tcPr>
          <w:p w:rsidR="003435E2" w:rsidRPr="003435E2" w:rsidRDefault="003435E2">
            <w:pPr>
              <w:ind w:left="220"/>
              <w:rPr>
                <w:rFonts w:ascii="Times New Roman" w:hAnsi="Times New Roman" w:cs="Times New Roman"/>
              </w:rPr>
            </w:pPr>
            <w:r w:rsidRPr="003435E2">
              <w:rPr>
                <w:rFonts w:ascii="Times New Roman" w:eastAsia="Arial" w:hAnsi="Times New Roman" w:cs="Times New Roman"/>
              </w:rPr>
              <w:t>cooking</w:t>
            </w:r>
          </w:p>
        </w:tc>
        <w:tc>
          <w:tcPr>
            <w:tcW w:w="960" w:type="dxa"/>
            <w:gridSpan w:val="4"/>
            <w:tcBorders>
              <w:top w:val="single" w:sz="8" w:space="0" w:color="auto"/>
              <w:left w:val="nil"/>
              <w:bottom w:val="nil"/>
              <w:right w:val="nil"/>
            </w:tcBorders>
            <w:vAlign w:val="bottom"/>
            <w:hideMark/>
          </w:tcPr>
          <w:p w:rsidR="003435E2" w:rsidRPr="003435E2" w:rsidRDefault="003435E2">
            <w:pPr>
              <w:ind w:left="220"/>
              <w:rPr>
                <w:rFonts w:ascii="Times New Roman" w:hAnsi="Times New Roman" w:cs="Times New Roman"/>
              </w:rPr>
            </w:pPr>
            <w:r w:rsidRPr="003435E2">
              <w:rPr>
                <w:rFonts w:ascii="Times New Roman" w:eastAsia="Arial" w:hAnsi="Times New Roman" w:cs="Times New Roman"/>
              </w:rPr>
              <w:t>to cook</w:t>
            </w:r>
          </w:p>
        </w:tc>
        <w:tc>
          <w:tcPr>
            <w:tcW w:w="320" w:type="dxa"/>
            <w:tcBorders>
              <w:top w:val="single" w:sz="8" w:space="0" w:color="auto"/>
              <w:left w:val="nil"/>
              <w:bottom w:val="nil"/>
              <w:right w:val="nil"/>
            </w:tcBorders>
            <w:vAlign w:val="bottom"/>
          </w:tcPr>
          <w:p w:rsidR="003435E2" w:rsidRPr="003435E2" w:rsidRDefault="003435E2">
            <w:pPr>
              <w:rPr>
                <w:rFonts w:ascii="Times New Roman" w:hAnsi="Times New Roman" w:cs="Times New Roman"/>
              </w:rPr>
            </w:pPr>
          </w:p>
        </w:tc>
        <w:tc>
          <w:tcPr>
            <w:tcW w:w="20" w:type="dxa"/>
            <w:tcBorders>
              <w:top w:val="single" w:sz="8" w:space="0" w:color="auto"/>
              <w:left w:val="nil"/>
              <w:bottom w:val="nil"/>
              <w:right w:val="nil"/>
            </w:tcBorders>
            <w:vAlign w:val="bottom"/>
          </w:tcPr>
          <w:p w:rsidR="003435E2" w:rsidRPr="003435E2" w:rsidRDefault="003435E2">
            <w:pPr>
              <w:rPr>
                <w:rFonts w:ascii="Times New Roman" w:hAnsi="Times New Roman" w:cs="Times New Roman"/>
              </w:rPr>
            </w:pPr>
          </w:p>
        </w:tc>
        <w:tc>
          <w:tcPr>
            <w:tcW w:w="1740" w:type="dxa"/>
            <w:gridSpan w:val="9"/>
            <w:tcBorders>
              <w:top w:val="single" w:sz="8" w:space="0" w:color="auto"/>
              <w:left w:val="nil"/>
              <w:bottom w:val="nil"/>
              <w:right w:val="nil"/>
            </w:tcBorders>
            <w:vAlign w:val="bottom"/>
            <w:hideMark/>
          </w:tcPr>
          <w:p w:rsidR="003435E2" w:rsidRPr="003435E2" w:rsidRDefault="003435E2">
            <w:pPr>
              <w:ind w:right="290"/>
              <w:jc w:val="right"/>
              <w:rPr>
                <w:rFonts w:ascii="Times New Roman" w:hAnsi="Times New Roman" w:cs="Times New Roman"/>
              </w:rPr>
            </w:pPr>
            <w:r w:rsidRPr="003435E2">
              <w:rPr>
                <w:rFonts w:ascii="Times New Roman" w:eastAsia="Arial" w:hAnsi="Times New Roman" w:cs="Times New Roman"/>
              </w:rPr>
              <w:t>cookery book</w:t>
            </w:r>
          </w:p>
        </w:tc>
        <w:tc>
          <w:tcPr>
            <w:tcW w:w="580" w:type="dxa"/>
            <w:gridSpan w:val="4"/>
            <w:tcBorders>
              <w:top w:val="single" w:sz="8" w:space="0" w:color="auto"/>
              <w:left w:val="nil"/>
              <w:bottom w:val="nil"/>
              <w:right w:val="nil"/>
            </w:tcBorders>
            <w:vAlign w:val="bottom"/>
            <w:hideMark/>
          </w:tcPr>
          <w:p w:rsidR="003435E2" w:rsidRPr="003435E2" w:rsidRDefault="003435E2">
            <w:pPr>
              <w:ind w:left="40"/>
              <w:rPr>
                <w:rFonts w:ascii="Times New Roman" w:hAnsi="Times New Roman" w:cs="Times New Roman"/>
              </w:rPr>
            </w:pPr>
            <w:r w:rsidRPr="003435E2">
              <w:rPr>
                <w:rFonts w:ascii="Times New Roman" w:eastAsia="Arial" w:hAnsi="Times New Roman" w:cs="Times New Roman"/>
                <w:w w:val="90"/>
              </w:rPr>
              <w:t>cooks</w:t>
            </w:r>
          </w:p>
        </w:tc>
        <w:tc>
          <w:tcPr>
            <w:tcW w:w="1820" w:type="dxa"/>
            <w:gridSpan w:val="2"/>
            <w:tcBorders>
              <w:top w:val="single" w:sz="8" w:space="0" w:color="auto"/>
              <w:left w:val="nil"/>
              <w:bottom w:val="nil"/>
              <w:right w:val="single" w:sz="8" w:space="0" w:color="auto"/>
            </w:tcBorders>
            <w:vAlign w:val="bottom"/>
            <w:hideMark/>
          </w:tcPr>
          <w:p w:rsidR="003435E2" w:rsidRPr="003435E2" w:rsidRDefault="003435E2">
            <w:pPr>
              <w:ind w:right="850"/>
              <w:jc w:val="right"/>
              <w:rPr>
                <w:rFonts w:ascii="Times New Roman" w:hAnsi="Times New Roman" w:cs="Times New Roman"/>
              </w:rPr>
            </w:pPr>
            <w:r w:rsidRPr="003435E2">
              <w:rPr>
                <w:rFonts w:ascii="Times New Roman" w:eastAsia="Arial" w:hAnsi="Times New Roman" w:cs="Times New Roman"/>
              </w:rPr>
              <w:t>cook</w:t>
            </w:r>
          </w:p>
        </w:tc>
        <w:tc>
          <w:tcPr>
            <w:tcW w:w="500" w:type="dxa"/>
            <w:vAlign w:val="bottom"/>
          </w:tcPr>
          <w:p w:rsidR="003435E2" w:rsidRPr="003435E2" w:rsidRDefault="003435E2">
            <w:pPr>
              <w:rPr>
                <w:rFonts w:ascii="Times New Roman" w:hAnsi="Times New Roman" w:cs="Times New Roman"/>
              </w:rPr>
            </w:pPr>
          </w:p>
        </w:tc>
      </w:tr>
      <w:tr w:rsidR="003435E2" w:rsidRPr="003435E2" w:rsidTr="003435E2">
        <w:trPr>
          <w:trHeight w:val="266"/>
        </w:trPr>
        <w:tc>
          <w:tcPr>
            <w:tcW w:w="1180" w:type="dxa"/>
            <w:gridSpan w:val="4"/>
            <w:tcBorders>
              <w:top w:val="nil"/>
              <w:left w:val="single" w:sz="8" w:space="0" w:color="auto"/>
              <w:bottom w:val="nil"/>
              <w:right w:val="nil"/>
            </w:tcBorders>
            <w:vAlign w:val="bottom"/>
            <w:hideMark/>
          </w:tcPr>
          <w:p w:rsidR="003435E2" w:rsidRPr="003435E2" w:rsidRDefault="003435E2">
            <w:pPr>
              <w:ind w:left="220"/>
              <w:rPr>
                <w:rFonts w:ascii="Times New Roman" w:hAnsi="Times New Roman" w:cs="Times New Roman"/>
              </w:rPr>
            </w:pPr>
            <w:r w:rsidRPr="003435E2">
              <w:rPr>
                <w:rFonts w:ascii="Times New Roman" w:eastAsia="Arial" w:hAnsi="Times New Roman" w:cs="Times New Roman"/>
              </w:rPr>
              <w:t>cooked</w:t>
            </w:r>
          </w:p>
        </w:tc>
        <w:tc>
          <w:tcPr>
            <w:tcW w:w="960" w:type="dxa"/>
            <w:gridSpan w:val="4"/>
            <w:vAlign w:val="bottom"/>
            <w:hideMark/>
          </w:tcPr>
          <w:p w:rsidR="003435E2" w:rsidRPr="003435E2" w:rsidRDefault="003435E2">
            <w:pPr>
              <w:ind w:left="140"/>
              <w:rPr>
                <w:rFonts w:ascii="Times New Roman" w:hAnsi="Times New Roman" w:cs="Times New Roman"/>
              </w:rPr>
            </w:pPr>
            <w:r w:rsidRPr="003435E2">
              <w:rPr>
                <w:rFonts w:ascii="Times New Roman" w:eastAsia="Arial" w:hAnsi="Times New Roman" w:cs="Times New Roman"/>
              </w:rPr>
              <w:t>cooking</w:t>
            </w:r>
          </w:p>
        </w:tc>
        <w:tc>
          <w:tcPr>
            <w:tcW w:w="320" w:type="dxa"/>
            <w:vAlign w:val="bottom"/>
          </w:tcPr>
          <w:p w:rsidR="003435E2" w:rsidRPr="003435E2" w:rsidRDefault="003435E2">
            <w:pPr>
              <w:rPr>
                <w:rFonts w:ascii="Times New Roman" w:hAnsi="Times New Roman" w:cs="Times New Roman"/>
              </w:rPr>
            </w:pPr>
          </w:p>
        </w:tc>
        <w:tc>
          <w:tcPr>
            <w:tcW w:w="20" w:type="dxa"/>
            <w:vAlign w:val="bottom"/>
          </w:tcPr>
          <w:p w:rsidR="003435E2" w:rsidRPr="003435E2" w:rsidRDefault="003435E2">
            <w:pPr>
              <w:rPr>
                <w:rFonts w:ascii="Times New Roman" w:hAnsi="Times New Roman" w:cs="Times New Roman"/>
              </w:rPr>
            </w:pPr>
          </w:p>
        </w:tc>
        <w:tc>
          <w:tcPr>
            <w:tcW w:w="920" w:type="dxa"/>
            <w:gridSpan w:val="6"/>
            <w:vAlign w:val="bottom"/>
            <w:hideMark/>
          </w:tcPr>
          <w:p w:rsidR="003435E2" w:rsidRPr="003435E2" w:rsidRDefault="003435E2">
            <w:pPr>
              <w:rPr>
                <w:rFonts w:ascii="Times New Roman" w:hAnsi="Times New Roman" w:cs="Times New Roman"/>
              </w:rPr>
            </w:pPr>
            <w:r w:rsidRPr="003435E2">
              <w:rPr>
                <w:rFonts w:ascii="Times New Roman" w:eastAsia="Arial" w:hAnsi="Times New Roman" w:cs="Times New Roman"/>
              </w:rPr>
              <w:t>cooker</w:t>
            </w:r>
          </w:p>
        </w:tc>
        <w:tc>
          <w:tcPr>
            <w:tcW w:w="820" w:type="dxa"/>
            <w:gridSpan w:val="3"/>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rPr>
              <w:t>cooker</w:t>
            </w:r>
          </w:p>
        </w:tc>
        <w:tc>
          <w:tcPr>
            <w:tcW w:w="2400" w:type="dxa"/>
            <w:gridSpan w:val="6"/>
            <w:tcBorders>
              <w:top w:val="nil"/>
              <w:left w:val="nil"/>
              <w:bottom w:val="nil"/>
              <w:right w:val="single" w:sz="8" w:space="0" w:color="auto"/>
            </w:tcBorders>
            <w:vAlign w:val="bottom"/>
            <w:hideMark/>
          </w:tcPr>
          <w:p w:rsidR="003435E2" w:rsidRPr="003435E2" w:rsidRDefault="003435E2">
            <w:pPr>
              <w:ind w:right="1190"/>
              <w:jc w:val="right"/>
              <w:rPr>
                <w:rFonts w:ascii="Times New Roman" w:hAnsi="Times New Roman" w:cs="Times New Roman"/>
              </w:rPr>
            </w:pPr>
            <w:r w:rsidRPr="003435E2">
              <w:rPr>
                <w:rFonts w:ascii="Times New Roman" w:eastAsia="Arial" w:hAnsi="Times New Roman" w:cs="Times New Roman"/>
              </w:rPr>
              <w:t>cookery</w:t>
            </w:r>
          </w:p>
        </w:tc>
        <w:tc>
          <w:tcPr>
            <w:tcW w:w="500" w:type="dxa"/>
            <w:vAlign w:val="bottom"/>
          </w:tcPr>
          <w:p w:rsidR="003435E2" w:rsidRPr="003435E2" w:rsidRDefault="003435E2">
            <w:pPr>
              <w:rPr>
                <w:rFonts w:ascii="Times New Roman" w:hAnsi="Times New Roman" w:cs="Times New Roman"/>
              </w:rPr>
            </w:pPr>
          </w:p>
        </w:tc>
      </w:tr>
      <w:tr w:rsidR="003435E2" w:rsidRPr="003435E2" w:rsidTr="003435E2">
        <w:trPr>
          <w:trHeight w:val="88"/>
        </w:trPr>
        <w:tc>
          <w:tcPr>
            <w:tcW w:w="320" w:type="dxa"/>
            <w:tcBorders>
              <w:top w:val="nil"/>
              <w:left w:val="single" w:sz="8" w:space="0" w:color="auto"/>
              <w:bottom w:val="single" w:sz="8" w:space="0" w:color="auto"/>
              <w:right w:val="nil"/>
            </w:tcBorders>
            <w:vAlign w:val="bottom"/>
          </w:tcPr>
          <w:p w:rsidR="003435E2" w:rsidRPr="003435E2" w:rsidRDefault="003435E2">
            <w:pPr>
              <w:rPr>
                <w:rFonts w:ascii="Times New Roman" w:hAnsi="Times New Roman" w:cs="Times New Roman"/>
              </w:rPr>
            </w:pPr>
          </w:p>
        </w:tc>
        <w:tc>
          <w:tcPr>
            <w:tcW w:w="4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3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3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3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80" w:type="dxa"/>
            <w:gridSpan w:val="2"/>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8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4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24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580" w:type="dxa"/>
            <w:tcBorders>
              <w:top w:val="nil"/>
              <w:left w:val="nil"/>
              <w:bottom w:val="single" w:sz="8" w:space="0" w:color="auto"/>
              <w:right w:val="single" w:sz="8" w:space="0" w:color="auto"/>
            </w:tcBorders>
            <w:vAlign w:val="bottom"/>
          </w:tcPr>
          <w:p w:rsidR="003435E2" w:rsidRPr="003435E2" w:rsidRDefault="003435E2">
            <w:pPr>
              <w:rPr>
                <w:rFonts w:ascii="Times New Roman" w:hAnsi="Times New Roman" w:cs="Times New Roman"/>
              </w:rPr>
            </w:pPr>
          </w:p>
        </w:tc>
        <w:tc>
          <w:tcPr>
            <w:tcW w:w="500" w:type="dxa"/>
            <w:vAlign w:val="bottom"/>
          </w:tcPr>
          <w:p w:rsidR="003435E2" w:rsidRPr="003435E2" w:rsidRDefault="003435E2">
            <w:pPr>
              <w:rPr>
                <w:rFonts w:ascii="Times New Roman" w:hAnsi="Times New Roman" w:cs="Times New Roman"/>
              </w:rPr>
            </w:pPr>
          </w:p>
        </w:tc>
      </w:tr>
      <w:tr w:rsidR="003435E2" w:rsidRPr="003435E2" w:rsidTr="003435E2">
        <w:trPr>
          <w:trHeight w:val="247"/>
        </w:trPr>
        <w:tc>
          <w:tcPr>
            <w:tcW w:w="320" w:type="dxa"/>
            <w:vAlign w:val="bottom"/>
            <w:hideMark/>
          </w:tcPr>
          <w:p w:rsidR="009F1512" w:rsidRDefault="009F1512">
            <w:pPr>
              <w:spacing w:line="247" w:lineRule="exact"/>
              <w:jc w:val="right"/>
              <w:rPr>
                <w:rFonts w:ascii="Times New Roman" w:eastAsia="Arial" w:hAnsi="Times New Roman" w:cs="Times New Roman"/>
              </w:rPr>
            </w:pPr>
          </w:p>
          <w:p w:rsidR="003435E2" w:rsidRPr="003435E2" w:rsidRDefault="003435E2">
            <w:pPr>
              <w:spacing w:line="247" w:lineRule="exact"/>
              <w:jc w:val="right"/>
              <w:rPr>
                <w:rFonts w:ascii="Times New Roman" w:hAnsi="Times New Roman" w:cs="Times New Roman"/>
              </w:rPr>
            </w:pPr>
            <w:r w:rsidRPr="003435E2">
              <w:rPr>
                <w:rFonts w:ascii="Times New Roman" w:eastAsia="Arial" w:hAnsi="Times New Roman" w:cs="Times New Roman"/>
              </w:rPr>
              <w:t>1.</w:t>
            </w:r>
          </w:p>
        </w:tc>
        <w:tc>
          <w:tcPr>
            <w:tcW w:w="860" w:type="dxa"/>
            <w:gridSpan w:val="3"/>
            <w:vAlign w:val="bottom"/>
            <w:hideMark/>
          </w:tcPr>
          <w:p w:rsidR="003435E2" w:rsidRPr="003435E2" w:rsidRDefault="003435E2">
            <w:pPr>
              <w:spacing w:line="247" w:lineRule="exact"/>
              <w:ind w:left="40"/>
              <w:rPr>
                <w:rFonts w:ascii="Times New Roman" w:hAnsi="Times New Roman" w:cs="Times New Roman"/>
              </w:rPr>
            </w:pPr>
            <w:r w:rsidRPr="003435E2">
              <w:rPr>
                <w:rFonts w:ascii="Times New Roman" w:eastAsia="Arial" w:hAnsi="Times New Roman" w:cs="Times New Roman"/>
              </w:rPr>
              <w:t>Mildred</w:t>
            </w:r>
          </w:p>
        </w:tc>
        <w:tc>
          <w:tcPr>
            <w:tcW w:w="4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3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680" w:type="dxa"/>
            <w:gridSpan w:val="8"/>
            <w:vAlign w:val="bottom"/>
            <w:hideMark/>
          </w:tcPr>
          <w:p w:rsidR="003435E2" w:rsidRPr="003435E2" w:rsidRDefault="003435E2">
            <w:pPr>
              <w:spacing w:line="247" w:lineRule="exact"/>
              <w:jc w:val="right"/>
              <w:rPr>
                <w:rFonts w:ascii="Times New Roman" w:hAnsi="Times New Roman" w:cs="Times New Roman"/>
              </w:rPr>
            </w:pPr>
            <w:proofErr w:type="gramStart"/>
            <w:r w:rsidRPr="003435E2">
              <w:rPr>
                <w:rFonts w:ascii="Times New Roman" w:eastAsia="Arial" w:hAnsi="Times New Roman" w:cs="Times New Roman"/>
              </w:rPr>
              <w:t>remarkably</w:t>
            </w:r>
            <w:proofErr w:type="gramEnd"/>
            <w:r w:rsidRPr="003435E2">
              <w:rPr>
                <w:rFonts w:ascii="Times New Roman" w:eastAsia="Arial" w:hAnsi="Times New Roman" w:cs="Times New Roman"/>
              </w:rPr>
              <w:t xml:space="preserve"> well.</w:t>
            </w:r>
          </w:p>
        </w:tc>
        <w:tc>
          <w:tcPr>
            <w:tcW w:w="440" w:type="dxa"/>
            <w:vAlign w:val="bottom"/>
          </w:tcPr>
          <w:p w:rsidR="003435E2" w:rsidRPr="003435E2" w:rsidRDefault="003435E2">
            <w:pPr>
              <w:rPr>
                <w:rFonts w:ascii="Times New Roman" w:hAnsi="Times New Roman" w:cs="Times New Roman"/>
              </w:rPr>
            </w:pPr>
          </w:p>
        </w:tc>
        <w:tc>
          <w:tcPr>
            <w:tcW w:w="60" w:type="dxa"/>
            <w:vAlign w:val="bottom"/>
          </w:tcPr>
          <w:p w:rsidR="003435E2" w:rsidRPr="003435E2" w:rsidRDefault="003435E2">
            <w:pPr>
              <w:rPr>
                <w:rFonts w:ascii="Times New Roman" w:hAnsi="Times New Roman" w:cs="Times New Roman"/>
              </w:rPr>
            </w:pPr>
          </w:p>
        </w:tc>
        <w:tc>
          <w:tcPr>
            <w:tcW w:w="40" w:type="dxa"/>
            <w:vAlign w:val="bottom"/>
          </w:tcPr>
          <w:p w:rsidR="003435E2" w:rsidRPr="003435E2" w:rsidRDefault="003435E2">
            <w:pPr>
              <w:rPr>
                <w:rFonts w:ascii="Times New Roman" w:hAnsi="Times New Roman" w:cs="Times New Roman"/>
              </w:rPr>
            </w:pPr>
          </w:p>
        </w:tc>
        <w:tc>
          <w:tcPr>
            <w:tcW w:w="40" w:type="dxa"/>
            <w:vAlign w:val="bottom"/>
          </w:tcPr>
          <w:p w:rsidR="003435E2" w:rsidRPr="003435E2" w:rsidRDefault="003435E2">
            <w:pPr>
              <w:rPr>
                <w:rFonts w:ascii="Times New Roman" w:hAnsi="Times New Roman" w:cs="Times New Roman"/>
              </w:rPr>
            </w:pPr>
          </w:p>
        </w:tc>
        <w:tc>
          <w:tcPr>
            <w:tcW w:w="1240" w:type="dxa"/>
            <w:vAlign w:val="bottom"/>
          </w:tcPr>
          <w:p w:rsidR="003435E2" w:rsidRPr="003435E2" w:rsidRDefault="003435E2">
            <w:pPr>
              <w:rPr>
                <w:rFonts w:ascii="Times New Roman" w:hAnsi="Times New Roman" w:cs="Times New Roman"/>
              </w:rPr>
            </w:pPr>
          </w:p>
        </w:tc>
        <w:tc>
          <w:tcPr>
            <w:tcW w:w="580" w:type="dxa"/>
            <w:vAlign w:val="bottom"/>
          </w:tcPr>
          <w:p w:rsidR="003435E2" w:rsidRPr="003435E2" w:rsidRDefault="003435E2">
            <w:pPr>
              <w:rPr>
                <w:rFonts w:ascii="Times New Roman" w:hAnsi="Times New Roman" w:cs="Times New Roman"/>
              </w:rPr>
            </w:pPr>
          </w:p>
        </w:tc>
        <w:tc>
          <w:tcPr>
            <w:tcW w:w="500" w:type="dxa"/>
            <w:vAlign w:val="bottom"/>
          </w:tcPr>
          <w:p w:rsidR="003435E2" w:rsidRPr="003435E2" w:rsidRDefault="003435E2">
            <w:pPr>
              <w:rPr>
                <w:rFonts w:ascii="Times New Roman" w:hAnsi="Times New Roman" w:cs="Times New Roman"/>
              </w:rPr>
            </w:pPr>
          </w:p>
        </w:tc>
      </w:tr>
      <w:tr w:rsidR="003435E2" w:rsidRPr="003435E2" w:rsidTr="003435E2">
        <w:trPr>
          <w:trHeight w:val="300"/>
        </w:trPr>
        <w:tc>
          <w:tcPr>
            <w:tcW w:w="320" w:type="dxa"/>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rPr>
              <w:t>2.</w:t>
            </w:r>
          </w:p>
        </w:tc>
        <w:tc>
          <w:tcPr>
            <w:tcW w:w="400" w:type="dxa"/>
            <w:vAlign w:val="bottom"/>
            <w:hideMark/>
          </w:tcPr>
          <w:p w:rsidR="003435E2" w:rsidRPr="003435E2" w:rsidRDefault="003435E2">
            <w:pPr>
              <w:ind w:left="40"/>
              <w:rPr>
                <w:rFonts w:ascii="Times New Roman" w:hAnsi="Times New Roman" w:cs="Times New Roman"/>
              </w:rPr>
            </w:pPr>
            <w:r w:rsidRPr="003435E2">
              <w:rPr>
                <w:rFonts w:ascii="Times New Roman" w:eastAsia="Arial" w:hAnsi="Times New Roman" w:cs="Times New Roman"/>
              </w:rPr>
              <w:t>We</w:t>
            </w:r>
          </w:p>
        </w:tc>
        <w:tc>
          <w:tcPr>
            <w:tcW w:w="3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 w:type="dxa"/>
            <w:vAlign w:val="bottom"/>
          </w:tcPr>
          <w:p w:rsidR="003435E2" w:rsidRPr="003435E2" w:rsidRDefault="003435E2">
            <w:pPr>
              <w:rPr>
                <w:rFonts w:ascii="Times New Roman" w:hAnsi="Times New Roman" w:cs="Times New Roman"/>
              </w:rPr>
            </w:pPr>
          </w:p>
        </w:tc>
        <w:tc>
          <w:tcPr>
            <w:tcW w:w="4980" w:type="dxa"/>
            <w:gridSpan w:val="18"/>
            <w:vAlign w:val="bottom"/>
            <w:hideMark/>
          </w:tcPr>
          <w:p w:rsidR="003435E2" w:rsidRPr="003435E2" w:rsidRDefault="003435E2">
            <w:pPr>
              <w:ind w:left="20"/>
              <w:rPr>
                <w:rFonts w:ascii="Times New Roman" w:hAnsi="Times New Roman" w:cs="Times New Roman"/>
              </w:rPr>
            </w:pPr>
            <w:proofErr w:type="gramStart"/>
            <w:r w:rsidRPr="003435E2">
              <w:rPr>
                <w:rFonts w:ascii="Times New Roman" w:eastAsia="Arial" w:hAnsi="Times New Roman" w:cs="Times New Roman"/>
              </w:rPr>
              <w:t>a</w:t>
            </w:r>
            <w:proofErr w:type="gramEnd"/>
            <w:r w:rsidRPr="003435E2">
              <w:rPr>
                <w:rFonts w:ascii="Times New Roman" w:eastAsia="Arial" w:hAnsi="Times New Roman" w:cs="Times New Roman"/>
              </w:rPr>
              <w:t xml:space="preserve"> pie for our parents that night.</w:t>
            </w:r>
          </w:p>
        </w:tc>
      </w:tr>
      <w:tr w:rsidR="003435E2" w:rsidRPr="003435E2" w:rsidTr="003435E2">
        <w:trPr>
          <w:trHeight w:val="300"/>
        </w:trPr>
        <w:tc>
          <w:tcPr>
            <w:tcW w:w="320" w:type="dxa"/>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rPr>
              <w:t>3.</w:t>
            </w:r>
          </w:p>
        </w:tc>
        <w:tc>
          <w:tcPr>
            <w:tcW w:w="2140" w:type="dxa"/>
            <w:gridSpan w:val="8"/>
            <w:vAlign w:val="bottom"/>
            <w:hideMark/>
          </w:tcPr>
          <w:p w:rsidR="003435E2" w:rsidRPr="003435E2" w:rsidRDefault="003435E2">
            <w:pPr>
              <w:ind w:left="40"/>
              <w:rPr>
                <w:rFonts w:ascii="Times New Roman" w:hAnsi="Times New Roman" w:cs="Times New Roman"/>
              </w:rPr>
            </w:pPr>
            <w:r w:rsidRPr="003435E2">
              <w:rPr>
                <w:rFonts w:ascii="Times New Roman" w:eastAsia="Arial" w:hAnsi="Times New Roman" w:cs="Times New Roman"/>
              </w:rPr>
              <w:t>Margaret employed a</w:t>
            </w:r>
          </w:p>
        </w:tc>
        <w:tc>
          <w:tcPr>
            <w:tcW w:w="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80" w:type="dxa"/>
            <w:gridSpan w:val="2"/>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3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20" w:type="dxa"/>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rPr>
              <w:t>.</w:t>
            </w:r>
          </w:p>
        </w:tc>
        <w:tc>
          <w:tcPr>
            <w:tcW w:w="180" w:type="dxa"/>
            <w:vAlign w:val="bottom"/>
          </w:tcPr>
          <w:p w:rsidR="003435E2" w:rsidRPr="003435E2" w:rsidRDefault="003435E2">
            <w:pPr>
              <w:rPr>
                <w:rFonts w:ascii="Times New Roman" w:hAnsi="Times New Roman" w:cs="Times New Roman"/>
              </w:rPr>
            </w:pPr>
          </w:p>
        </w:tc>
        <w:tc>
          <w:tcPr>
            <w:tcW w:w="440" w:type="dxa"/>
            <w:vAlign w:val="bottom"/>
          </w:tcPr>
          <w:p w:rsidR="003435E2" w:rsidRPr="003435E2" w:rsidRDefault="003435E2">
            <w:pPr>
              <w:rPr>
                <w:rFonts w:ascii="Times New Roman" w:hAnsi="Times New Roman" w:cs="Times New Roman"/>
              </w:rPr>
            </w:pPr>
          </w:p>
        </w:tc>
        <w:tc>
          <w:tcPr>
            <w:tcW w:w="60" w:type="dxa"/>
            <w:vAlign w:val="bottom"/>
          </w:tcPr>
          <w:p w:rsidR="003435E2" w:rsidRPr="003435E2" w:rsidRDefault="003435E2">
            <w:pPr>
              <w:rPr>
                <w:rFonts w:ascii="Times New Roman" w:hAnsi="Times New Roman" w:cs="Times New Roman"/>
              </w:rPr>
            </w:pPr>
          </w:p>
        </w:tc>
        <w:tc>
          <w:tcPr>
            <w:tcW w:w="40" w:type="dxa"/>
            <w:vAlign w:val="bottom"/>
          </w:tcPr>
          <w:p w:rsidR="003435E2" w:rsidRPr="003435E2" w:rsidRDefault="003435E2">
            <w:pPr>
              <w:rPr>
                <w:rFonts w:ascii="Times New Roman" w:hAnsi="Times New Roman" w:cs="Times New Roman"/>
              </w:rPr>
            </w:pPr>
          </w:p>
        </w:tc>
        <w:tc>
          <w:tcPr>
            <w:tcW w:w="40" w:type="dxa"/>
            <w:vAlign w:val="bottom"/>
          </w:tcPr>
          <w:p w:rsidR="003435E2" w:rsidRPr="003435E2" w:rsidRDefault="003435E2">
            <w:pPr>
              <w:rPr>
                <w:rFonts w:ascii="Times New Roman" w:hAnsi="Times New Roman" w:cs="Times New Roman"/>
              </w:rPr>
            </w:pPr>
          </w:p>
        </w:tc>
        <w:tc>
          <w:tcPr>
            <w:tcW w:w="1240" w:type="dxa"/>
            <w:vAlign w:val="bottom"/>
          </w:tcPr>
          <w:p w:rsidR="003435E2" w:rsidRPr="003435E2" w:rsidRDefault="003435E2">
            <w:pPr>
              <w:rPr>
                <w:rFonts w:ascii="Times New Roman" w:hAnsi="Times New Roman" w:cs="Times New Roman"/>
              </w:rPr>
            </w:pPr>
          </w:p>
        </w:tc>
        <w:tc>
          <w:tcPr>
            <w:tcW w:w="580" w:type="dxa"/>
            <w:vAlign w:val="bottom"/>
          </w:tcPr>
          <w:p w:rsidR="003435E2" w:rsidRPr="003435E2" w:rsidRDefault="003435E2">
            <w:pPr>
              <w:rPr>
                <w:rFonts w:ascii="Times New Roman" w:hAnsi="Times New Roman" w:cs="Times New Roman"/>
              </w:rPr>
            </w:pPr>
          </w:p>
        </w:tc>
        <w:tc>
          <w:tcPr>
            <w:tcW w:w="500" w:type="dxa"/>
            <w:vAlign w:val="bottom"/>
          </w:tcPr>
          <w:p w:rsidR="003435E2" w:rsidRPr="003435E2" w:rsidRDefault="003435E2">
            <w:pPr>
              <w:rPr>
                <w:rFonts w:ascii="Times New Roman" w:hAnsi="Times New Roman" w:cs="Times New Roman"/>
              </w:rPr>
            </w:pPr>
          </w:p>
        </w:tc>
      </w:tr>
      <w:tr w:rsidR="003435E2" w:rsidRPr="003435E2" w:rsidTr="003435E2">
        <w:trPr>
          <w:trHeight w:val="300"/>
        </w:trPr>
        <w:tc>
          <w:tcPr>
            <w:tcW w:w="320" w:type="dxa"/>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rPr>
              <w:t>4.</w:t>
            </w:r>
          </w:p>
        </w:tc>
        <w:tc>
          <w:tcPr>
            <w:tcW w:w="4340" w:type="dxa"/>
            <w:gridSpan w:val="19"/>
            <w:vAlign w:val="bottom"/>
            <w:hideMark/>
          </w:tcPr>
          <w:p w:rsidR="003435E2" w:rsidRPr="003435E2" w:rsidRDefault="003435E2">
            <w:pPr>
              <w:ind w:left="40"/>
              <w:rPr>
                <w:rFonts w:ascii="Times New Roman" w:hAnsi="Times New Roman" w:cs="Times New Roman"/>
              </w:rPr>
            </w:pPr>
            <w:r w:rsidRPr="003435E2">
              <w:rPr>
                <w:rFonts w:ascii="Times New Roman" w:eastAsia="Arial" w:hAnsi="Times New Roman" w:cs="Times New Roman"/>
                <w:w w:val="99"/>
              </w:rPr>
              <w:t>The milk was warming in a saucepan on the</w:t>
            </w:r>
          </w:p>
        </w:tc>
        <w:tc>
          <w:tcPr>
            <w:tcW w:w="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24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580" w:type="dxa"/>
            <w:vAlign w:val="bottom"/>
            <w:hideMark/>
          </w:tcPr>
          <w:p w:rsidR="003435E2" w:rsidRPr="003435E2" w:rsidRDefault="003435E2">
            <w:pPr>
              <w:ind w:right="350"/>
              <w:jc w:val="right"/>
              <w:rPr>
                <w:rFonts w:ascii="Times New Roman" w:hAnsi="Times New Roman" w:cs="Times New Roman"/>
              </w:rPr>
            </w:pPr>
            <w:r w:rsidRPr="003435E2">
              <w:rPr>
                <w:rFonts w:ascii="Times New Roman" w:eastAsia="Arial" w:hAnsi="Times New Roman" w:cs="Times New Roman"/>
              </w:rPr>
              <w:t>.</w:t>
            </w:r>
          </w:p>
        </w:tc>
        <w:tc>
          <w:tcPr>
            <w:tcW w:w="500" w:type="dxa"/>
            <w:vAlign w:val="bottom"/>
          </w:tcPr>
          <w:p w:rsidR="003435E2" w:rsidRPr="003435E2" w:rsidRDefault="003435E2">
            <w:pPr>
              <w:rPr>
                <w:rFonts w:ascii="Times New Roman" w:hAnsi="Times New Roman" w:cs="Times New Roman"/>
              </w:rPr>
            </w:pPr>
          </w:p>
        </w:tc>
      </w:tr>
      <w:tr w:rsidR="003435E2" w:rsidRPr="003435E2" w:rsidTr="003435E2">
        <w:trPr>
          <w:trHeight w:val="300"/>
        </w:trPr>
        <w:tc>
          <w:tcPr>
            <w:tcW w:w="320" w:type="dxa"/>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rPr>
              <w:t>5.</w:t>
            </w:r>
          </w:p>
        </w:tc>
        <w:tc>
          <w:tcPr>
            <w:tcW w:w="3080" w:type="dxa"/>
            <w:gridSpan w:val="15"/>
            <w:vAlign w:val="bottom"/>
            <w:hideMark/>
          </w:tcPr>
          <w:p w:rsidR="003435E2" w:rsidRPr="003435E2" w:rsidRDefault="003435E2">
            <w:pPr>
              <w:ind w:left="40"/>
              <w:rPr>
                <w:rFonts w:ascii="Times New Roman" w:hAnsi="Times New Roman" w:cs="Times New Roman"/>
              </w:rPr>
            </w:pPr>
            <w:r w:rsidRPr="003435E2">
              <w:rPr>
                <w:rFonts w:ascii="Times New Roman" w:eastAsia="Arial" w:hAnsi="Times New Roman" w:cs="Times New Roman"/>
              </w:rPr>
              <w:t>She was invited to take part in</w:t>
            </w:r>
          </w:p>
        </w:tc>
        <w:tc>
          <w:tcPr>
            <w:tcW w:w="4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8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4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 w:type="dxa"/>
            <w:vAlign w:val="bottom"/>
          </w:tcPr>
          <w:p w:rsidR="003435E2" w:rsidRPr="003435E2" w:rsidRDefault="003435E2">
            <w:pPr>
              <w:rPr>
                <w:rFonts w:ascii="Times New Roman" w:hAnsi="Times New Roman" w:cs="Times New Roman"/>
              </w:rPr>
            </w:pPr>
          </w:p>
        </w:tc>
        <w:tc>
          <w:tcPr>
            <w:tcW w:w="2320" w:type="dxa"/>
            <w:gridSpan w:val="3"/>
            <w:vAlign w:val="bottom"/>
            <w:hideMark/>
          </w:tcPr>
          <w:p w:rsidR="003435E2" w:rsidRPr="003435E2" w:rsidRDefault="003435E2">
            <w:pPr>
              <w:ind w:left="20"/>
              <w:rPr>
                <w:rFonts w:ascii="Times New Roman" w:hAnsi="Times New Roman" w:cs="Times New Roman"/>
              </w:rPr>
            </w:pPr>
            <w:proofErr w:type="gramStart"/>
            <w:r w:rsidRPr="003435E2">
              <w:rPr>
                <w:rFonts w:ascii="Times New Roman" w:eastAsia="Arial" w:hAnsi="Times New Roman" w:cs="Times New Roman"/>
              </w:rPr>
              <w:t>demonstrations</w:t>
            </w:r>
            <w:proofErr w:type="gramEnd"/>
            <w:r w:rsidRPr="003435E2">
              <w:rPr>
                <w:rFonts w:ascii="Times New Roman" w:eastAsia="Arial" w:hAnsi="Times New Roman" w:cs="Times New Roman"/>
              </w:rPr>
              <w:t>.</w:t>
            </w:r>
          </w:p>
        </w:tc>
      </w:tr>
      <w:tr w:rsidR="003435E2" w:rsidRPr="003435E2" w:rsidTr="003435E2">
        <w:trPr>
          <w:trHeight w:val="300"/>
        </w:trPr>
        <w:tc>
          <w:tcPr>
            <w:tcW w:w="320" w:type="dxa"/>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rPr>
              <w:t>6.</w:t>
            </w:r>
          </w:p>
        </w:tc>
        <w:tc>
          <w:tcPr>
            <w:tcW w:w="2340" w:type="dxa"/>
            <w:gridSpan w:val="11"/>
            <w:vAlign w:val="bottom"/>
            <w:hideMark/>
          </w:tcPr>
          <w:p w:rsidR="003435E2" w:rsidRPr="003435E2" w:rsidRDefault="003435E2">
            <w:pPr>
              <w:ind w:left="40"/>
              <w:rPr>
                <w:rFonts w:ascii="Times New Roman" w:hAnsi="Times New Roman" w:cs="Times New Roman"/>
              </w:rPr>
            </w:pPr>
            <w:r w:rsidRPr="003435E2">
              <w:rPr>
                <w:rFonts w:ascii="Times New Roman" w:eastAsia="Arial" w:hAnsi="Times New Roman" w:cs="Times New Roman"/>
              </w:rPr>
              <w:t>My mother was fond of</w:t>
            </w:r>
          </w:p>
        </w:tc>
        <w:tc>
          <w:tcPr>
            <w:tcW w:w="3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40" w:type="dxa"/>
            <w:gridSpan w:val="2"/>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80" w:type="dxa"/>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rPr>
              <w:t>.</w:t>
            </w:r>
          </w:p>
        </w:tc>
        <w:tc>
          <w:tcPr>
            <w:tcW w:w="440" w:type="dxa"/>
            <w:vAlign w:val="bottom"/>
          </w:tcPr>
          <w:p w:rsidR="003435E2" w:rsidRPr="003435E2" w:rsidRDefault="003435E2">
            <w:pPr>
              <w:rPr>
                <w:rFonts w:ascii="Times New Roman" w:hAnsi="Times New Roman" w:cs="Times New Roman"/>
              </w:rPr>
            </w:pPr>
          </w:p>
        </w:tc>
        <w:tc>
          <w:tcPr>
            <w:tcW w:w="60" w:type="dxa"/>
            <w:vAlign w:val="bottom"/>
          </w:tcPr>
          <w:p w:rsidR="003435E2" w:rsidRPr="003435E2" w:rsidRDefault="003435E2">
            <w:pPr>
              <w:rPr>
                <w:rFonts w:ascii="Times New Roman" w:hAnsi="Times New Roman" w:cs="Times New Roman"/>
              </w:rPr>
            </w:pPr>
          </w:p>
        </w:tc>
        <w:tc>
          <w:tcPr>
            <w:tcW w:w="40" w:type="dxa"/>
            <w:vAlign w:val="bottom"/>
          </w:tcPr>
          <w:p w:rsidR="003435E2" w:rsidRPr="003435E2" w:rsidRDefault="003435E2">
            <w:pPr>
              <w:rPr>
                <w:rFonts w:ascii="Times New Roman" w:hAnsi="Times New Roman" w:cs="Times New Roman"/>
              </w:rPr>
            </w:pPr>
          </w:p>
        </w:tc>
        <w:tc>
          <w:tcPr>
            <w:tcW w:w="40" w:type="dxa"/>
            <w:vAlign w:val="bottom"/>
          </w:tcPr>
          <w:p w:rsidR="003435E2" w:rsidRPr="003435E2" w:rsidRDefault="003435E2">
            <w:pPr>
              <w:rPr>
                <w:rFonts w:ascii="Times New Roman" w:hAnsi="Times New Roman" w:cs="Times New Roman"/>
              </w:rPr>
            </w:pPr>
          </w:p>
        </w:tc>
        <w:tc>
          <w:tcPr>
            <w:tcW w:w="1240" w:type="dxa"/>
            <w:vAlign w:val="bottom"/>
          </w:tcPr>
          <w:p w:rsidR="003435E2" w:rsidRPr="003435E2" w:rsidRDefault="003435E2">
            <w:pPr>
              <w:rPr>
                <w:rFonts w:ascii="Times New Roman" w:hAnsi="Times New Roman" w:cs="Times New Roman"/>
              </w:rPr>
            </w:pPr>
          </w:p>
        </w:tc>
        <w:tc>
          <w:tcPr>
            <w:tcW w:w="580" w:type="dxa"/>
            <w:vAlign w:val="bottom"/>
          </w:tcPr>
          <w:p w:rsidR="003435E2" w:rsidRPr="003435E2" w:rsidRDefault="003435E2">
            <w:pPr>
              <w:rPr>
                <w:rFonts w:ascii="Times New Roman" w:hAnsi="Times New Roman" w:cs="Times New Roman"/>
              </w:rPr>
            </w:pPr>
          </w:p>
        </w:tc>
        <w:tc>
          <w:tcPr>
            <w:tcW w:w="500" w:type="dxa"/>
            <w:vAlign w:val="bottom"/>
          </w:tcPr>
          <w:p w:rsidR="003435E2" w:rsidRPr="003435E2" w:rsidRDefault="003435E2">
            <w:pPr>
              <w:rPr>
                <w:rFonts w:ascii="Times New Roman" w:hAnsi="Times New Roman" w:cs="Times New Roman"/>
              </w:rPr>
            </w:pPr>
          </w:p>
        </w:tc>
      </w:tr>
      <w:tr w:rsidR="003435E2" w:rsidRPr="003435E2" w:rsidTr="003435E2">
        <w:trPr>
          <w:trHeight w:val="300"/>
        </w:trPr>
        <w:tc>
          <w:tcPr>
            <w:tcW w:w="320" w:type="dxa"/>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rPr>
              <w:t>7.</w:t>
            </w:r>
          </w:p>
        </w:tc>
        <w:tc>
          <w:tcPr>
            <w:tcW w:w="760" w:type="dxa"/>
            <w:gridSpan w:val="2"/>
            <w:vAlign w:val="bottom"/>
            <w:hideMark/>
          </w:tcPr>
          <w:p w:rsidR="003435E2" w:rsidRPr="003435E2" w:rsidRDefault="003435E2">
            <w:pPr>
              <w:ind w:left="40"/>
              <w:rPr>
                <w:rFonts w:ascii="Times New Roman" w:hAnsi="Times New Roman" w:cs="Times New Roman"/>
              </w:rPr>
            </w:pPr>
            <w:r w:rsidRPr="003435E2">
              <w:rPr>
                <w:rFonts w:ascii="Times New Roman" w:eastAsia="Arial" w:hAnsi="Times New Roman" w:cs="Times New Roman"/>
              </w:rPr>
              <w:t>Is your</w:t>
            </w:r>
          </w:p>
        </w:tc>
        <w:tc>
          <w:tcPr>
            <w:tcW w:w="1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3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740" w:type="dxa"/>
            <w:gridSpan w:val="9"/>
            <w:vAlign w:val="bottom"/>
            <w:hideMark/>
          </w:tcPr>
          <w:p w:rsidR="003435E2" w:rsidRPr="003435E2" w:rsidRDefault="003435E2">
            <w:pPr>
              <w:ind w:right="150"/>
              <w:jc w:val="right"/>
              <w:rPr>
                <w:rFonts w:ascii="Times New Roman" w:hAnsi="Times New Roman" w:cs="Times New Roman"/>
              </w:rPr>
            </w:pPr>
            <w:proofErr w:type="gramStart"/>
            <w:r w:rsidRPr="003435E2">
              <w:rPr>
                <w:rFonts w:ascii="Times New Roman" w:eastAsia="Arial" w:hAnsi="Times New Roman" w:cs="Times New Roman"/>
                <w:w w:val="97"/>
              </w:rPr>
              <w:t>gas</w:t>
            </w:r>
            <w:proofErr w:type="gramEnd"/>
            <w:r w:rsidRPr="003435E2">
              <w:rPr>
                <w:rFonts w:ascii="Times New Roman" w:eastAsia="Arial" w:hAnsi="Times New Roman" w:cs="Times New Roman"/>
                <w:w w:val="97"/>
              </w:rPr>
              <w:t xml:space="preserve"> or electric?</w:t>
            </w:r>
          </w:p>
        </w:tc>
        <w:tc>
          <w:tcPr>
            <w:tcW w:w="440" w:type="dxa"/>
            <w:vAlign w:val="bottom"/>
          </w:tcPr>
          <w:p w:rsidR="003435E2" w:rsidRPr="003435E2" w:rsidRDefault="003435E2">
            <w:pPr>
              <w:rPr>
                <w:rFonts w:ascii="Times New Roman" w:hAnsi="Times New Roman" w:cs="Times New Roman"/>
              </w:rPr>
            </w:pPr>
          </w:p>
        </w:tc>
        <w:tc>
          <w:tcPr>
            <w:tcW w:w="60" w:type="dxa"/>
            <w:vAlign w:val="bottom"/>
          </w:tcPr>
          <w:p w:rsidR="003435E2" w:rsidRPr="003435E2" w:rsidRDefault="003435E2">
            <w:pPr>
              <w:rPr>
                <w:rFonts w:ascii="Times New Roman" w:hAnsi="Times New Roman" w:cs="Times New Roman"/>
              </w:rPr>
            </w:pPr>
          </w:p>
        </w:tc>
        <w:tc>
          <w:tcPr>
            <w:tcW w:w="40" w:type="dxa"/>
            <w:vAlign w:val="bottom"/>
          </w:tcPr>
          <w:p w:rsidR="003435E2" w:rsidRPr="003435E2" w:rsidRDefault="003435E2">
            <w:pPr>
              <w:rPr>
                <w:rFonts w:ascii="Times New Roman" w:hAnsi="Times New Roman" w:cs="Times New Roman"/>
              </w:rPr>
            </w:pPr>
          </w:p>
        </w:tc>
        <w:tc>
          <w:tcPr>
            <w:tcW w:w="40" w:type="dxa"/>
            <w:vAlign w:val="bottom"/>
          </w:tcPr>
          <w:p w:rsidR="003435E2" w:rsidRPr="003435E2" w:rsidRDefault="003435E2">
            <w:pPr>
              <w:rPr>
                <w:rFonts w:ascii="Times New Roman" w:hAnsi="Times New Roman" w:cs="Times New Roman"/>
              </w:rPr>
            </w:pPr>
          </w:p>
        </w:tc>
        <w:tc>
          <w:tcPr>
            <w:tcW w:w="1240" w:type="dxa"/>
            <w:vAlign w:val="bottom"/>
          </w:tcPr>
          <w:p w:rsidR="003435E2" w:rsidRPr="003435E2" w:rsidRDefault="003435E2">
            <w:pPr>
              <w:rPr>
                <w:rFonts w:ascii="Times New Roman" w:hAnsi="Times New Roman" w:cs="Times New Roman"/>
              </w:rPr>
            </w:pPr>
          </w:p>
        </w:tc>
        <w:tc>
          <w:tcPr>
            <w:tcW w:w="580" w:type="dxa"/>
            <w:vAlign w:val="bottom"/>
          </w:tcPr>
          <w:p w:rsidR="003435E2" w:rsidRPr="003435E2" w:rsidRDefault="003435E2">
            <w:pPr>
              <w:rPr>
                <w:rFonts w:ascii="Times New Roman" w:hAnsi="Times New Roman" w:cs="Times New Roman"/>
              </w:rPr>
            </w:pPr>
          </w:p>
        </w:tc>
        <w:tc>
          <w:tcPr>
            <w:tcW w:w="500" w:type="dxa"/>
            <w:vAlign w:val="bottom"/>
          </w:tcPr>
          <w:p w:rsidR="003435E2" w:rsidRPr="003435E2" w:rsidRDefault="003435E2">
            <w:pPr>
              <w:rPr>
                <w:rFonts w:ascii="Times New Roman" w:hAnsi="Times New Roman" w:cs="Times New Roman"/>
              </w:rPr>
            </w:pPr>
          </w:p>
        </w:tc>
      </w:tr>
      <w:tr w:rsidR="003435E2" w:rsidRPr="003435E2" w:rsidTr="003435E2">
        <w:trPr>
          <w:trHeight w:val="300"/>
        </w:trPr>
        <w:tc>
          <w:tcPr>
            <w:tcW w:w="320" w:type="dxa"/>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rPr>
              <w:t>8.</w:t>
            </w:r>
          </w:p>
        </w:tc>
        <w:tc>
          <w:tcPr>
            <w:tcW w:w="1260" w:type="dxa"/>
            <w:gridSpan w:val="4"/>
            <w:vAlign w:val="bottom"/>
            <w:hideMark/>
          </w:tcPr>
          <w:p w:rsidR="003435E2" w:rsidRPr="003435E2" w:rsidRDefault="003435E2">
            <w:pPr>
              <w:ind w:left="40"/>
              <w:rPr>
                <w:rFonts w:ascii="Times New Roman" w:hAnsi="Times New Roman" w:cs="Times New Roman"/>
              </w:rPr>
            </w:pPr>
            <w:r w:rsidRPr="003435E2">
              <w:rPr>
                <w:rFonts w:ascii="Times New Roman" w:eastAsia="Arial" w:hAnsi="Times New Roman" w:cs="Times New Roman"/>
              </w:rPr>
              <w:t>It’s my turn</w:t>
            </w:r>
          </w:p>
        </w:tc>
        <w:tc>
          <w:tcPr>
            <w:tcW w:w="1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40" w:type="dxa"/>
            <w:gridSpan w:val="2"/>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3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3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260" w:type="dxa"/>
            <w:gridSpan w:val="6"/>
            <w:vAlign w:val="bottom"/>
            <w:hideMark/>
          </w:tcPr>
          <w:p w:rsidR="003435E2" w:rsidRPr="003435E2" w:rsidRDefault="003435E2">
            <w:pPr>
              <w:ind w:right="130"/>
              <w:jc w:val="right"/>
              <w:rPr>
                <w:rFonts w:ascii="Times New Roman" w:hAnsi="Times New Roman" w:cs="Times New Roman"/>
              </w:rPr>
            </w:pPr>
            <w:proofErr w:type="gramStart"/>
            <w:r w:rsidRPr="003435E2">
              <w:rPr>
                <w:rFonts w:ascii="Times New Roman" w:eastAsia="Arial" w:hAnsi="Times New Roman" w:cs="Times New Roman"/>
              </w:rPr>
              <w:t>the</w:t>
            </w:r>
            <w:proofErr w:type="gramEnd"/>
            <w:r w:rsidRPr="003435E2">
              <w:rPr>
                <w:rFonts w:ascii="Times New Roman" w:eastAsia="Arial" w:hAnsi="Times New Roman" w:cs="Times New Roman"/>
              </w:rPr>
              <w:t xml:space="preserve"> lunch.</w:t>
            </w:r>
          </w:p>
        </w:tc>
        <w:tc>
          <w:tcPr>
            <w:tcW w:w="440" w:type="dxa"/>
            <w:vAlign w:val="bottom"/>
          </w:tcPr>
          <w:p w:rsidR="003435E2" w:rsidRPr="003435E2" w:rsidRDefault="003435E2">
            <w:pPr>
              <w:rPr>
                <w:rFonts w:ascii="Times New Roman" w:hAnsi="Times New Roman" w:cs="Times New Roman"/>
              </w:rPr>
            </w:pPr>
          </w:p>
        </w:tc>
        <w:tc>
          <w:tcPr>
            <w:tcW w:w="60" w:type="dxa"/>
            <w:vAlign w:val="bottom"/>
          </w:tcPr>
          <w:p w:rsidR="003435E2" w:rsidRPr="003435E2" w:rsidRDefault="003435E2">
            <w:pPr>
              <w:rPr>
                <w:rFonts w:ascii="Times New Roman" w:hAnsi="Times New Roman" w:cs="Times New Roman"/>
              </w:rPr>
            </w:pPr>
          </w:p>
        </w:tc>
        <w:tc>
          <w:tcPr>
            <w:tcW w:w="40" w:type="dxa"/>
            <w:vAlign w:val="bottom"/>
          </w:tcPr>
          <w:p w:rsidR="003435E2" w:rsidRPr="003435E2" w:rsidRDefault="003435E2">
            <w:pPr>
              <w:rPr>
                <w:rFonts w:ascii="Times New Roman" w:hAnsi="Times New Roman" w:cs="Times New Roman"/>
              </w:rPr>
            </w:pPr>
          </w:p>
        </w:tc>
        <w:tc>
          <w:tcPr>
            <w:tcW w:w="40" w:type="dxa"/>
            <w:vAlign w:val="bottom"/>
          </w:tcPr>
          <w:p w:rsidR="003435E2" w:rsidRPr="003435E2" w:rsidRDefault="003435E2">
            <w:pPr>
              <w:rPr>
                <w:rFonts w:ascii="Times New Roman" w:hAnsi="Times New Roman" w:cs="Times New Roman"/>
              </w:rPr>
            </w:pPr>
          </w:p>
        </w:tc>
        <w:tc>
          <w:tcPr>
            <w:tcW w:w="1240" w:type="dxa"/>
            <w:vAlign w:val="bottom"/>
          </w:tcPr>
          <w:p w:rsidR="003435E2" w:rsidRPr="003435E2" w:rsidRDefault="003435E2">
            <w:pPr>
              <w:rPr>
                <w:rFonts w:ascii="Times New Roman" w:hAnsi="Times New Roman" w:cs="Times New Roman"/>
              </w:rPr>
            </w:pPr>
          </w:p>
        </w:tc>
        <w:tc>
          <w:tcPr>
            <w:tcW w:w="580" w:type="dxa"/>
            <w:vAlign w:val="bottom"/>
          </w:tcPr>
          <w:p w:rsidR="003435E2" w:rsidRPr="003435E2" w:rsidRDefault="003435E2">
            <w:pPr>
              <w:rPr>
                <w:rFonts w:ascii="Times New Roman" w:hAnsi="Times New Roman" w:cs="Times New Roman"/>
              </w:rPr>
            </w:pPr>
          </w:p>
        </w:tc>
        <w:tc>
          <w:tcPr>
            <w:tcW w:w="500" w:type="dxa"/>
            <w:vAlign w:val="bottom"/>
          </w:tcPr>
          <w:p w:rsidR="003435E2" w:rsidRPr="003435E2" w:rsidRDefault="003435E2">
            <w:pPr>
              <w:rPr>
                <w:rFonts w:ascii="Times New Roman" w:hAnsi="Times New Roman" w:cs="Times New Roman"/>
              </w:rPr>
            </w:pPr>
          </w:p>
        </w:tc>
      </w:tr>
      <w:tr w:rsidR="003435E2" w:rsidRPr="003435E2" w:rsidTr="003435E2">
        <w:trPr>
          <w:trHeight w:val="300"/>
        </w:trPr>
        <w:tc>
          <w:tcPr>
            <w:tcW w:w="320" w:type="dxa"/>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rPr>
              <w:t>9.</w:t>
            </w:r>
          </w:p>
        </w:tc>
        <w:tc>
          <w:tcPr>
            <w:tcW w:w="3020" w:type="dxa"/>
            <w:gridSpan w:val="14"/>
            <w:vAlign w:val="bottom"/>
            <w:hideMark/>
          </w:tcPr>
          <w:p w:rsidR="003435E2" w:rsidRPr="003435E2" w:rsidRDefault="003435E2">
            <w:pPr>
              <w:ind w:left="40"/>
              <w:rPr>
                <w:rFonts w:ascii="Times New Roman" w:hAnsi="Times New Roman" w:cs="Times New Roman"/>
              </w:rPr>
            </w:pPr>
            <w:r w:rsidRPr="003435E2">
              <w:rPr>
                <w:rFonts w:ascii="Times New Roman" w:eastAsia="Arial" w:hAnsi="Times New Roman" w:cs="Times New Roman"/>
              </w:rPr>
              <w:t>I found this recipe in a French</w:t>
            </w:r>
          </w:p>
        </w:tc>
        <w:tc>
          <w:tcPr>
            <w:tcW w:w="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8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500" w:type="dxa"/>
            <w:gridSpan w:val="2"/>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320" w:type="dxa"/>
            <w:gridSpan w:val="3"/>
            <w:vAlign w:val="bottom"/>
            <w:hideMark/>
          </w:tcPr>
          <w:p w:rsidR="003435E2" w:rsidRPr="003435E2" w:rsidRDefault="003435E2">
            <w:pPr>
              <w:ind w:right="1090"/>
              <w:jc w:val="right"/>
              <w:rPr>
                <w:rFonts w:ascii="Times New Roman" w:hAnsi="Times New Roman" w:cs="Times New Roman"/>
              </w:rPr>
            </w:pPr>
            <w:r w:rsidRPr="003435E2">
              <w:rPr>
                <w:rFonts w:ascii="Times New Roman" w:eastAsia="Arial" w:hAnsi="Times New Roman" w:cs="Times New Roman"/>
              </w:rPr>
              <w:t>.</w:t>
            </w:r>
          </w:p>
        </w:tc>
        <w:tc>
          <w:tcPr>
            <w:tcW w:w="580" w:type="dxa"/>
            <w:vAlign w:val="bottom"/>
          </w:tcPr>
          <w:p w:rsidR="003435E2" w:rsidRPr="003435E2" w:rsidRDefault="003435E2">
            <w:pPr>
              <w:rPr>
                <w:rFonts w:ascii="Times New Roman" w:hAnsi="Times New Roman" w:cs="Times New Roman"/>
              </w:rPr>
            </w:pPr>
          </w:p>
        </w:tc>
        <w:tc>
          <w:tcPr>
            <w:tcW w:w="500" w:type="dxa"/>
            <w:vAlign w:val="bottom"/>
          </w:tcPr>
          <w:p w:rsidR="003435E2" w:rsidRPr="003435E2" w:rsidRDefault="003435E2">
            <w:pPr>
              <w:rPr>
                <w:rFonts w:ascii="Times New Roman" w:hAnsi="Times New Roman" w:cs="Times New Roman"/>
              </w:rPr>
            </w:pPr>
          </w:p>
        </w:tc>
      </w:tr>
      <w:tr w:rsidR="003435E2" w:rsidRPr="003435E2" w:rsidTr="003435E2">
        <w:trPr>
          <w:trHeight w:val="300"/>
        </w:trPr>
        <w:tc>
          <w:tcPr>
            <w:tcW w:w="320" w:type="dxa"/>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w w:val="84"/>
              </w:rPr>
              <w:t>10.</w:t>
            </w:r>
          </w:p>
        </w:tc>
        <w:tc>
          <w:tcPr>
            <w:tcW w:w="1380" w:type="dxa"/>
            <w:gridSpan w:val="5"/>
            <w:vAlign w:val="bottom"/>
            <w:hideMark/>
          </w:tcPr>
          <w:p w:rsidR="003435E2" w:rsidRPr="003435E2" w:rsidRDefault="003435E2">
            <w:pPr>
              <w:ind w:left="40"/>
              <w:rPr>
                <w:rFonts w:ascii="Times New Roman" w:hAnsi="Times New Roman" w:cs="Times New Roman"/>
              </w:rPr>
            </w:pPr>
            <w:r w:rsidRPr="003435E2">
              <w:rPr>
                <w:rFonts w:ascii="Times New Roman" w:eastAsia="Arial" w:hAnsi="Times New Roman" w:cs="Times New Roman"/>
              </w:rPr>
              <w:t>What kind of</w:t>
            </w:r>
          </w:p>
        </w:tc>
        <w:tc>
          <w:tcPr>
            <w:tcW w:w="440" w:type="dxa"/>
            <w:gridSpan w:val="2"/>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3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3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40" w:type="dxa"/>
            <w:gridSpan w:val="12"/>
            <w:vAlign w:val="bottom"/>
            <w:hideMark/>
          </w:tcPr>
          <w:p w:rsidR="003435E2" w:rsidRPr="003435E2" w:rsidRDefault="003435E2">
            <w:pPr>
              <w:ind w:left="60"/>
              <w:rPr>
                <w:rFonts w:ascii="Times New Roman" w:hAnsi="Times New Roman" w:cs="Times New Roman"/>
              </w:rPr>
            </w:pPr>
            <w:proofErr w:type="gramStart"/>
            <w:r w:rsidRPr="003435E2">
              <w:rPr>
                <w:rFonts w:ascii="Times New Roman" w:eastAsia="Arial" w:hAnsi="Times New Roman" w:cs="Times New Roman"/>
                <w:w w:val="98"/>
              </w:rPr>
              <w:t>oil</w:t>
            </w:r>
            <w:proofErr w:type="gramEnd"/>
            <w:r w:rsidRPr="003435E2">
              <w:rPr>
                <w:rFonts w:ascii="Times New Roman" w:eastAsia="Arial" w:hAnsi="Times New Roman" w:cs="Times New Roman"/>
                <w:w w:val="98"/>
              </w:rPr>
              <w:t xml:space="preserve"> do you usually use, sun</w:t>
            </w:r>
            <w:r w:rsidR="00BA5F28">
              <w:rPr>
                <w:rFonts w:ascii="Times New Roman" w:eastAsia="Arial" w:hAnsi="Times New Roman" w:cs="Times New Roman"/>
                <w:w w:val="98"/>
              </w:rPr>
              <w:t>fl</w:t>
            </w:r>
            <w:r w:rsidRPr="003435E2">
              <w:rPr>
                <w:rFonts w:ascii="Times New Roman" w:eastAsia="Arial" w:hAnsi="Times New Roman" w:cs="Times New Roman"/>
                <w:w w:val="98"/>
              </w:rPr>
              <w:t>ower or olive?</w:t>
            </w:r>
          </w:p>
        </w:tc>
      </w:tr>
    </w:tbl>
    <w:p w:rsidR="003435E2" w:rsidRPr="003435E2" w:rsidRDefault="003435E2" w:rsidP="003435E2">
      <w:pPr>
        <w:spacing w:line="208" w:lineRule="exact"/>
        <w:rPr>
          <w:rFonts w:ascii="Times New Roman" w:hAnsi="Times New Roman" w:cs="Times New Roman"/>
        </w:rPr>
      </w:pPr>
    </w:p>
    <w:p w:rsidR="003435E2" w:rsidRPr="003435E2" w:rsidRDefault="003435E2" w:rsidP="003435E2">
      <w:pPr>
        <w:numPr>
          <w:ilvl w:val="0"/>
          <w:numId w:val="28"/>
        </w:numPr>
        <w:tabs>
          <w:tab w:val="left" w:pos="1460"/>
        </w:tabs>
        <w:spacing w:line="247" w:lineRule="auto"/>
        <w:ind w:left="1460" w:right="200" w:hanging="383"/>
        <w:rPr>
          <w:rFonts w:ascii="Times New Roman" w:eastAsia="Arial" w:hAnsi="Times New Roman" w:cs="Times New Roman"/>
        </w:rPr>
      </w:pPr>
      <w:r w:rsidRPr="003435E2">
        <w:rPr>
          <w:rFonts w:ascii="Times New Roman" w:eastAsia="Arial" w:hAnsi="Times New Roman" w:cs="Times New Roman"/>
        </w:rPr>
        <w:t>Make a list of British English words and their American English equivalents.</w:t>
      </w:r>
    </w:p>
    <w:p w:rsidR="003435E2" w:rsidRPr="003435E2" w:rsidRDefault="003435E2" w:rsidP="003435E2">
      <w:pPr>
        <w:spacing w:line="200" w:lineRule="exact"/>
        <w:rPr>
          <w:rFonts w:ascii="Times New Roman" w:eastAsia="Arial" w:hAnsi="Times New Roman" w:cs="Times New Roman"/>
        </w:rPr>
      </w:pPr>
    </w:p>
    <w:p w:rsidR="003435E2" w:rsidRPr="003435E2" w:rsidRDefault="003435E2" w:rsidP="003435E2">
      <w:pPr>
        <w:spacing w:line="362" w:lineRule="exact"/>
        <w:rPr>
          <w:rFonts w:ascii="Times New Roman" w:eastAsia="Arial" w:hAnsi="Times New Roman" w:cs="Times New Roman"/>
        </w:rPr>
      </w:pPr>
    </w:p>
    <w:p w:rsidR="003435E2" w:rsidRPr="003435E2" w:rsidRDefault="003435E2" w:rsidP="003435E2">
      <w:pPr>
        <w:numPr>
          <w:ilvl w:val="0"/>
          <w:numId w:val="28"/>
        </w:numPr>
        <w:tabs>
          <w:tab w:val="left" w:pos="1460"/>
        </w:tabs>
        <w:spacing w:line="254" w:lineRule="auto"/>
        <w:ind w:left="1460" w:right="220" w:hanging="383"/>
        <w:rPr>
          <w:rFonts w:ascii="Times New Roman" w:eastAsia="Arial" w:hAnsi="Times New Roman" w:cs="Times New Roman"/>
        </w:rPr>
      </w:pPr>
      <w:r w:rsidRPr="003435E2">
        <w:rPr>
          <w:rFonts w:ascii="Times New Roman" w:eastAsia="Arial" w:hAnsi="Times New Roman" w:cs="Times New Roman"/>
        </w:rPr>
        <w:t xml:space="preserve">Several cold dishes are </w:t>
      </w:r>
      <w:r w:rsidR="00B90B11">
        <w:rPr>
          <w:rFonts w:ascii="Times New Roman" w:eastAsia="Arial" w:hAnsi="Times New Roman" w:cs="Times New Roman"/>
        </w:rPr>
        <w:t xml:space="preserve">mentioned in the text: aspic, </w:t>
      </w:r>
      <w:proofErr w:type="spellStart"/>
      <w:r w:rsidR="00B90B11">
        <w:rPr>
          <w:rFonts w:ascii="Times New Roman" w:eastAsia="Arial" w:hAnsi="Times New Roman" w:cs="Times New Roman"/>
        </w:rPr>
        <w:t>pate</w:t>
      </w:r>
      <w:r w:rsidRPr="003435E2">
        <w:rPr>
          <w:rFonts w:ascii="Times New Roman" w:eastAsia="Arial" w:hAnsi="Times New Roman" w:cs="Times New Roman"/>
        </w:rPr>
        <w:t>e</w:t>
      </w:r>
      <w:proofErr w:type="spellEnd"/>
      <w:r w:rsidRPr="003435E2">
        <w:rPr>
          <w:rFonts w:ascii="Times New Roman" w:eastAsia="Arial" w:hAnsi="Times New Roman" w:cs="Times New Roman"/>
        </w:rPr>
        <w:t xml:space="preserve">, </w:t>
      </w:r>
      <w:proofErr w:type="gramStart"/>
      <w:r w:rsidRPr="003435E2">
        <w:rPr>
          <w:rFonts w:ascii="Times New Roman" w:eastAsia="Arial" w:hAnsi="Times New Roman" w:cs="Times New Roman"/>
        </w:rPr>
        <w:t>terrine</w:t>
      </w:r>
      <w:proofErr w:type="gramEnd"/>
      <w:r w:rsidRPr="003435E2">
        <w:rPr>
          <w:rFonts w:ascii="Times New Roman" w:eastAsia="Arial" w:hAnsi="Times New Roman" w:cs="Times New Roman"/>
        </w:rPr>
        <w:t>. Complete the text using the words from the box.</w:t>
      </w:r>
    </w:p>
    <w:p w:rsidR="003435E2" w:rsidRPr="003435E2" w:rsidRDefault="003435E2" w:rsidP="003435E2">
      <w:pPr>
        <w:spacing w:line="89" w:lineRule="exact"/>
        <w:rPr>
          <w:rFonts w:ascii="Times New Roman" w:eastAsiaTheme="minorEastAsia" w:hAnsi="Times New Roman" w:cs="Times New Roman"/>
        </w:rPr>
      </w:pPr>
    </w:p>
    <w:tbl>
      <w:tblPr>
        <w:tblW w:w="0" w:type="auto"/>
        <w:tblInd w:w="1470" w:type="dxa"/>
        <w:tblLayout w:type="fixed"/>
        <w:tblCellMar>
          <w:left w:w="0" w:type="dxa"/>
          <w:right w:w="0" w:type="dxa"/>
        </w:tblCellMar>
        <w:tblLook w:val="04A0" w:firstRow="1" w:lastRow="0" w:firstColumn="1" w:lastColumn="0" w:noHBand="0" w:noVBand="1"/>
      </w:tblPr>
      <w:tblGrid>
        <w:gridCol w:w="1040"/>
        <w:gridCol w:w="700"/>
        <w:gridCol w:w="1120"/>
        <w:gridCol w:w="880"/>
        <w:gridCol w:w="900"/>
        <w:gridCol w:w="1260"/>
        <w:gridCol w:w="1120"/>
      </w:tblGrid>
      <w:tr w:rsidR="003435E2" w:rsidRPr="003435E2" w:rsidTr="003435E2">
        <w:trPr>
          <w:trHeight w:val="278"/>
        </w:trPr>
        <w:tc>
          <w:tcPr>
            <w:tcW w:w="1740" w:type="dxa"/>
            <w:gridSpan w:val="2"/>
            <w:tcBorders>
              <w:top w:val="single" w:sz="8" w:space="0" w:color="auto"/>
              <w:left w:val="single" w:sz="8" w:space="0" w:color="auto"/>
              <w:bottom w:val="nil"/>
              <w:right w:val="nil"/>
            </w:tcBorders>
            <w:vAlign w:val="bottom"/>
            <w:hideMark/>
          </w:tcPr>
          <w:p w:rsidR="003435E2" w:rsidRPr="003435E2" w:rsidRDefault="003435E2">
            <w:pPr>
              <w:ind w:left="220"/>
              <w:rPr>
                <w:rFonts w:ascii="Times New Roman" w:hAnsi="Times New Roman" w:cs="Times New Roman"/>
              </w:rPr>
            </w:pPr>
            <w:r w:rsidRPr="003435E2">
              <w:rPr>
                <w:rFonts w:ascii="Times New Roman" w:eastAsia="Arial" w:hAnsi="Times New Roman" w:cs="Times New Roman"/>
              </w:rPr>
              <w:t>earthenware</w:t>
            </w:r>
          </w:p>
        </w:tc>
        <w:tc>
          <w:tcPr>
            <w:tcW w:w="1120" w:type="dxa"/>
            <w:tcBorders>
              <w:top w:val="single" w:sz="8" w:space="0" w:color="auto"/>
              <w:left w:val="nil"/>
              <w:bottom w:val="nil"/>
              <w:right w:val="nil"/>
            </w:tcBorders>
            <w:vAlign w:val="bottom"/>
            <w:hideMark/>
          </w:tcPr>
          <w:p w:rsidR="003435E2" w:rsidRPr="003435E2" w:rsidRDefault="003435E2">
            <w:pPr>
              <w:ind w:left="80"/>
              <w:rPr>
                <w:rFonts w:ascii="Times New Roman" w:hAnsi="Times New Roman" w:cs="Times New Roman"/>
              </w:rPr>
            </w:pPr>
            <w:r w:rsidRPr="003435E2">
              <w:rPr>
                <w:rFonts w:ascii="Times New Roman" w:eastAsia="Arial" w:hAnsi="Times New Roman" w:cs="Times New Roman"/>
              </w:rPr>
              <w:t>mixture</w:t>
            </w:r>
          </w:p>
        </w:tc>
        <w:tc>
          <w:tcPr>
            <w:tcW w:w="880" w:type="dxa"/>
            <w:tcBorders>
              <w:top w:val="single" w:sz="8" w:space="0" w:color="auto"/>
              <w:left w:val="nil"/>
              <w:bottom w:val="nil"/>
              <w:right w:val="nil"/>
            </w:tcBorders>
            <w:vAlign w:val="bottom"/>
            <w:hideMark/>
          </w:tcPr>
          <w:p w:rsidR="003435E2" w:rsidRPr="003435E2" w:rsidRDefault="003435E2">
            <w:pPr>
              <w:ind w:left="160"/>
              <w:rPr>
                <w:rFonts w:ascii="Times New Roman" w:hAnsi="Times New Roman" w:cs="Times New Roman"/>
              </w:rPr>
            </w:pPr>
            <w:r w:rsidRPr="003435E2">
              <w:rPr>
                <w:rFonts w:ascii="Times New Roman" w:eastAsia="Arial" w:hAnsi="Times New Roman" w:cs="Times New Roman"/>
              </w:rPr>
              <w:t>strips</w:t>
            </w:r>
          </w:p>
        </w:tc>
        <w:tc>
          <w:tcPr>
            <w:tcW w:w="900" w:type="dxa"/>
            <w:tcBorders>
              <w:top w:val="single" w:sz="8" w:space="0" w:color="auto"/>
              <w:left w:val="nil"/>
              <w:bottom w:val="nil"/>
              <w:right w:val="nil"/>
            </w:tcBorders>
            <w:vAlign w:val="bottom"/>
            <w:hideMark/>
          </w:tcPr>
          <w:p w:rsidR="003435E2" w:rsidRPr="003435E2" w:rsidRDefault="003435E2">
            <w:pPr>
              <w:ind w:left="240"/>
              <w:rPr>
                <w:rFonts w:ascii="Times New Roman" w:hAnsi="Times New Roman" w:cs="Times New Roman"/>
              </w:rPr>
            </w:pPr>
            <w:r w:rsidRPr="003435E2">
              <w:rPr>
                <w:rFonts w:ascii="Times New Roman" w:eastAsia="Arial" w:hAnsi="Times New Roman" w:cs="Times New Roman"/>
              </w:rPr>
              <w:t>loaf</w:t>
            </w:r>
          </w:p>
        </w:tc>
        <w:tc>
          <w:tcPr>
            <w:tcW w:w="1260" w:type="dxa"/>
            <w:tcBorders>
              <w:top w:val="single" w:sz="8" w:space="0" w:color="auto"/>
              <w:left w:val="nil"/>
              <w:bottom w:val="nil"/>
              <w:right w:val="nil"/>
            </w:tcBorders>
            <w:vAlign w:val="bottom"/>
            <w:hideMark/>
          </w:tcPr>
          <w:p w:rsidR="003435E2" w:rsidRPr="003435E2" w:rsidRDefault="003435E2">
            <w:pPr>
              <w:ind w:left="120"/>
              <w:rPr>
                <w:rFonts w:ascii="Times New Roman" w:hAnsi="Times New Roman" w:cs="Times New Roman"/>
              </w:rPr>
            </w:pPr>
            <w:r w:rsidRPr="003435E2">
              <w:rPr>
                <w:rFonts w:ascii="Times New Roman" w:eastAsia="Arial" w:hAnsi="Times New Roman" w:cs="Times New Roman"/>
              </w:rPr>
              <w:t>fruit juice</w:t>
            </w:r>
          </w:p>
        </w:tc>
        <w:tc>
          <w:tcPr>
            <w:tcW w:w="1120" w:type="dxa"/>
            <w:tcBorders>
              <w:top w:val="single" w:sz="8" w:space="0" w:color="auto"/>
              <w:left w:val="nil"/>
              <w:bottom w:val="nil"/>
              <w:right w:val="single" w:sz="8" w:space="0" w:color="auto"/>
            </w:tcBorders>
            <w:vAlign w:val="bottom"/>
            <w:hideMark/>
          </w:tcPr>
          <w:p w:rsidR="003435E2" w:rsidRPr="003435E2" w:rsidRDefault="003435E2">
            <w:pPr>
              <w:ind w:left="220"/>
              <w:rPr>
                <w:rFonts w:ascii="Times New Roman" w:hAnsi="Times New Roman" w:cs="Times New Roman"/>
              </w:rPr>
            </w:pPr>
            <w:r w:rsidRPr="003435E2">
              <w:rPr>
                <w:rFonts w:ascii="Times New Roman" w:eastAsia="Arial" w:hAnsi="Times New Roman" w:cs="Times New Roman"/>
              </w:rPr>
              <w:t>liqueur</w:t>
            </w:r>
          </w:p>
        </w:tc>
      </w:tr>
      <w:tr w:rsidR="003435E2" w:rsidRPr="003435E2" w:rsidTr="003435E2">
        <w:trPr>
          <w:trHeight w:val="266"/>
        </w:trPr>
        <w:tc>
          <w:tcPr>
            <w:tcW w:w="1040" w:type="dxa"/>
            <w:tcBorders>
              <w:top w:val="nil"/>
              <w:left w:val="single" w:sz="8" w:space="0" w:color="auto"/>
              <w:bottom w:val="nil"/>
              <w:right w:val="nil"/>
            </w:tcBorders>
            <w:vAlign w:val="bottom"/>
            <w:hideMark/>
          </w:tcPr>
          <w:p w:rsidR="003435E2" w:rsidRPr="003435E2" w:rsidRDefault="008871D8">
            <w:pPr>
              <w:ind w:left="220"/>
              <w:rPr>
                <w:rFonts w:ascii="Times New Roman" w:hAnsi="Times New Roman" w:cs="Times New Roman"/>
              </w:rPr>
            </w:pPr>
            <w:r w:rsidRPr="003435E2">
              <w:rPr>
                <w:rFonts w:ascii="Times New Roman" w:eastAsia="Arial" w:hAnsi="Times New Roman" w:cs="Times New Roman"/>
              </w:rPr>
              <w:t>mold</w:t>
            </w:r>
          </w:p>
        </w:tc>
        <w:tc>
          <w:tcPr>
            <w:tcW w:w="700" w:type="dxa"/>
            <w:vAlign w:val="bottom"/>
            <w:hideMark/>
          </w:tcPr>
          <w:p w:rsidR="003435E2" w:rsidRPr="003435E2" w:rsidRDefault="003435E2">
            <w:pPr>
              <w:ind w:left="220"/>
              <w:rPr>
                <w:rFonts w:ascii="Times New Roman" w:hAnsi="Times New Roman" w:cs="Times New Roman"/>
              </w:rPr>
            </w:pPr>
            <w:r w:rsidRPr="003435E2">
              <w:rPr>
                <w:rFonts w:ascii="Times New Roman" w:eastAsia="Arial" w:hAnsi="Times New Roman" w:cs="Times New Roman"/>
              </w:rPr>
              <w:t>jelly</w:t>
            </w:r>
          </w:p>
        </w:tc>
        <w:tc>
          <w:tcPr>
            <w:tcW w:w="1120" w:type="dxa"/>
            <w:vAlign w:val="bottom"/>
            <w:hideMark/>
          </w:tcPr>
          <w:p w:rsidR="003435E2" w:rsidRPr="003435E2" w:rsidRDefault="003435E2">
            <w:pPr>
              <w:ind w:left="360"/>
              <w:rPr>
                <w:rFonts w:ascii="Times New Roman" w:hAnsi="Times New Roman" w:cs="Times New Roman"/>
              </w:rPr>
            </w:pPr>
            <w:r w:rsidRPr="003435E2">
              <w:rPr>
                <w:rFonts w:ascii="Times New Roman" w:eastAsia="Arial" w:hAnsi="Times New Roman" w:cs="Times New Roman"/>
              </w:rPr>
              <w:t>pastry</w:t>
            </w:r>
          </w:p>
        </w:tc>
        <w:tc>
          <w:tcPr>
            <w:tcW w:w="880" w:type="dxa"/>
            <w:vAlign w:val="bottom"/>
            <w:hideMark/>
          </w:tcPr>
          <w:p w:rsidR="003435E2" w:rsidRPr="003435E2" w:rsidRDefault="003435E2">
            <w:pPr>
              <w:ind w:left="280"/>
              <w:rPr>
                <w:rFonts w:ascii="Times New Roman" w:hAnsi="Times New Roman" w:cs="Times New Roman"/>
              </w:rPr>
            </w:pPr>
            <w:r w:rsidRPr="003435E2">
              <w:rPr>
                <w:rFonts w:ascii="Times New Roman" w:eastAsia="Arial" w:hAnsi="Times New Roman" w:cs="Times New Roman"/>
              </w:rPr>
              <w:t>pies</w:t>
            </w:r>
          </w:p>
        </w:tc>
        <w:tc>
          <w:tcPr>
            <w:tcW w:w="900" w:type="dxa"/>
            <w:vAlign w:val="bottom"/>
            <w:hideMark/>
          </w:tcPr>
          <w:p w:rsidR="003435E2" w:rsidRPr="003435E2" w:rsidRDefault="003435E2">
            <w:pPr>
              <w:ind w:left="220"/>
              <w:rPr>
                <w:rFonts w:ascii="Times New Roman" w:hAnsi="Times New Roman" w:cs="Times New Roman"/>
              </w:rPr>
            </w:pPr>
            <w:r w:rsidRPr="003435E2">
              <w:rPr>
                <w:rFonts w:ascii="Times New Roman" w:eastAsia="Arial" w:hAnsi="Times New Roman" w:cs="Times New Roman"/>
              </w:rPr>
              <w:t>cream</w:t>
            </w:r>
          </w:p>
        </w:tc>
        <w:tc>
          <w:tcPr>
            <w:tcW w:w="1260" w:type="dxa"/>
            <w:vAlign w:val="bottom"/>
          </w:tcPr>
          <w:p w:rsidR="003435E2" w:rsidRPr="003435E2" w:rsidRDefault="003435E2">
            <w:pPr>
              <w:rPr>
                <w:rFonts w:ascii="Times New Roman" w:hAnsi="Times New Roman" w:cs="Times New Roman"/>
              </w:rPr>
            </w:pPr>
          </w:p>
        </w:tc>
        <w:tc>
          <w:tcPr>
            <w:tcW w:w="1120" w:type="dxa"/>
            <w:tcBorders>
              <w:top w:val="nil"/>
              <w:left w:val="nil"/>
              <w:bottom w:val="nil"/>
              <w:right w:val="single" w:sz="8" w:space="0" w:color="auto"/>
            </w:tcBorders>
            <w:vAlign w:val="bottom"/>
          </w:tcPr>
          <w:p w:rsidR="003435E2" w:rsidRPr="003435E2" w:rsidRDefault="003435E2">
            <w:pPr>
              <w:rPr>
                <w:rFonts w:ascii="Times New Roman" w:hAnsi="Times New Roman" w:cs="Times New Roman"/>
              </w:rPr>
            </w:pPr>
          </w:p>
        </w:tc>
      </w:tr>
      <w:tr w:rsidR="003435E2" w:rsidRPr="003435E2" w:rsidTr="003435E2">
        <w:trPr>
          <w:trHeight w:val="88"/>
        </w:trPr>
        <w:tc>
          <w:tcPr>
            <w:tcW w:w="1040" w:type="dxa"/>
            <w:tcBorders>
              <w:top w:val="nil"/>
              <w:left w:val="single" w:sz="8" w:space="0" w:color="auto"/>
              <w:bottom w:val="single" w:sz="8" w:space="0" w:color="auto"/>
              <w:right w:val="nil"/>
            </w:tcBorders>
            <w:vAlign w:val="bottom"/>
          </w:tcPr>
          <w:p w:rsidR="003435E2" w:rsidRPr="003435E2" w:rsidRDefault="003435E2">
            <w:pPr>
              <w:rPr>
                <w:rFonts w:ascii="Times New Roman" w:hAnsi="Times New Roman" w:cs="Times New Roman"/>
              </w:rPr>
            </w:pPr>
          </w:p>
        </w:tc>
        <w:tc>
          <w:tcPr>
            <w:tcW w:w="7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1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88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90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2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120" w:type="dxa"/>
            <w:tcBorders>
              <w:top w:val="nil"/>
              <w:left w:val="nil"/>
              <w:bottom w:val="single" w:sz="8" w:space="0" w:color="auto"/>
              <w:right w:val="single" w:sz="8" w:space="0" w:color="auto"/>
            </w:tcBorders>
            <w:vAlign w:val="bottom"/>
          </w:tcPr>
          <w:p w:rsidR="003435E2" w:rsidRPr="003435E2" w:rsidRDefault="003435E2">
            <w:pPr>
              <w:rPr>
                <w:rFonts w:ascii="Times New Roman" w:hAnsi="Times New Roman" w:cs="Times New Roman"/>
              </w:rPr>
            </w:pPr>
          </w:p>
        </w:tc>
      </w:tr>
    </w:tbl>
    <w:p w:rsidR="003435E2" w:rsidRPr="003435E2" w:rsidRDefault="003435E2" w:rsidP="003435E2">
      <w:pPr>
        <w:spacing w:line="171" w:lineRule="exact"/>
        <w:rPr>
          <w:rFonts w:ascii="Times New Roman" w:hAnsi="Times New Roman" w:cs="Times New Roman"/>
        </w:rPr>
      </w:pPr>
    </w:p>
    <w:p w:rsidR="003435E2" w:rsidRPr="003435E2" w:rsidRDefault="003435E2" w:rsidP="003435E2">
      <w:pPr>
        <w:ind w:left="4280"/>
        <w:rPr>
          <w:rFonts w:ascii="Times New Roman" w:hAnsi="Times New Roman" w:cs="Times New Roman"/>
        </w:rPr>
      </w:pPr>
      <w:r w:rsidRPr="003435E2">
        <w:rPr>
          <w:rFonts w:ascii="Times New Roman" w:eastAsia="Arial" w:hAnsi="Times New Roman" w:cs="Times New Roman"/>
        </w:rPr>
        <w:t>Cold Dishes</w:t>
      </w:r>
    </w:p>
    <w:p w:rsidR="003435E2" w:rsidRPr="003435E2" w:rsidRDefault="003435E2" w:rsidP="003435E2">
      <w:pPr>
        <w:spacing w:line="119" w:lineRule="exact"/>
        <w:rPr>
          <w:rFonts w:ascii="Times New Roman" w:hAnsi="Times New Roman" w:cs="Times New Roman"/>
        </w:rPr>
      </w:pPr>
    </w:p>
    <w:p w:rsidR="003435E2" w:rsidRPr="003435E2" w:rsidRDefault="003435E2" w:rsidP="003435E2">
      <w:pPr>
        <w:ind w:left="1460"/>
        <w:rPr>
          <w:rFonts w:ascii="Times New Roman" w:hAnsi="Times New Roman" w:cs="Times New Roman"/>
        </w:rPr>
      </w:pPr>
      <w:r w:rsidRPr="003435E2">
        <w:rPr>
          <w:rFonts w:ascii="Times New Roman" w:eastAsia="Arial" w:hAnsi="Times New Roman" w:cs="Times New Roman"/>
        </w:rPr>
        <w:t xml:space="preserve">Aspic is cold dish. It is a piece of poultry, </w:t>
      </w:r>
      <w:r>
        <w:rPr>
          <w:rFonts w:ascii="Times New Roman" w:eastAsia="Arial" w:hAnsi="Times New Roman" w:cs="Times New Roman"/>
        </w:rPr>
        <w:t>fi</w:t>
      </w:r>
      <w:r w:rsidRPr="003435E2">
        <w:rPr>
          <w:rFonts w:ascii="Times New Roman" w:eastAsia="Arial" w:hAnsi="Times New Roman" w:cs="Times New Roman"/>
        </w:rPr>
        <w:t>sh, lobster, goose liver, and so</w:t>
      </w:r>
    </w:p>
    <w:tbl>
      <w:tblPr>
        <w:tblW w:w="0" w:type="auto"/>
        <w:tblInd w:w="1080" w:type="dxa"/>
        <w:tblLayout w:type="fixed"/>
        <w:tblCellMar>
          <w:left w:w="0" w:type="dxa"/>
          <w:right w:w="0" w:type="dxa"/>
        </w:tblCellMar>
        <w:tblLook w:val="04A0" w:firstRow="1" w:lastRow="0" w:firstColumn="1" w:lastColumn="0" w:noHBand="0" w:noVBand="1"/>
      </w:tblPr>
      <w:tblGrid>
        <w:gridCol w:w="1200"/>
        <w:gridCol w:w="880"/>
        <w:gridCol w:w="740"/>
        <w:gridCol w:w="860"/>
        <w:gridCol w:w="1640"/>
        <w:gridCol w:w="880"/>
        <w:gridCol w:w="1540"/>
      </w:tblGrid>
      <w:tr w:rsidR="003435E2" w:rsidRPr="003435E2" w:rsidTr="003435E2">
        <w:trPr>
          <w:trHeight w:val="218"/>
        </w:trPr>
        <w:tc>
          <w:tcPr>
            <w:tcW w:w="1200" w:type="dxa"/>
            <w:vAlign w:val="bottom"/>
            <w:hideMark/>
          </w:tcPr>
          <w:p w:rsidR="003435E2" w:rsidRPr="003435E2" w:rsidRDefault="003435E2">
            <w:pPr>
              <w:spacing w:line="218" w:lineRule="exact"/>
              <w:rPr>
                <w:rFonts w:ascii="Times New Roman" w:hAnsi="Times New Roman" w:cs="Times New Roman"/>
              </w:rPr>
            </w:pPr>
            <w:r w:rsidRPr="003435E2">
              <w:rPr>
                <w:rFonts w:ascii="Times New Roman" w:eastAsia="Arial" w:hAnsi="Times New Roman" w:cs="Times New Roman"/>
              </w:rPr>
              <w:t>on, put in a</w:t>
            </w:r>
          </w:p>
        </w:tc>
        <w:tc>
          <w:tcPr>
            <w:tcW w:w="88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3240" w:type="dxa"/>
            <w:gridSpan w:val="3"/>
            <w:vAlign w:val="bottom"/>
            <w:hideMark/>
          </w:tcPr>
          <w:p w:rsidR="003435E2" w:rsidRPr="003435E2" w:rsidRDefault="003435E2">
            <w:pPr>
              <w:spacing w:line="218" w:lineRule="exact"/>
              <w:ind w:left="60"/>
              <w:rPr>
                <w:rFonts w:ascii="Times New Roman" w:hAnsi="Times New Roman" w:cs="Times New Roman"/>
              </w:rPr>
            </w:pPr>
            <w:r w:rsidRPr="003435E2">
              <w:rPr>
                <w:rFonts w:ascii="Times New Roman" w:eastAsia="Arial" w:hAnsi="Times New Roman" w:cs="Times New Roman"/>
              </w:rPr>
              <w:t>and covered with clear sparkling</w:t>
            </w:r>
          </w:p>
        </w:tc>
        <w:tc>
          <w:tcPr>
            <w:tcW w:w="88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540" w:type="dxa"/>
            <w:vAlign w:val="bottom"/>
            <w:hideMark/>
          </w:tcPr>
          <w:p w:rsidR="003435E2" w:rsidRPr="003435E2" w:rsidRDefault="003435E2">
            <w:pPr>
              <w:spacing w:line="218" w:lineRule="exact"/>
              <w:ind w:right="1310"/>
              <w:jc w:val="right"/>
              <w:rPr>
                <w:rFonts w:ascii="Times New Roman" w:hAnsi="Times New Roman" w:cs="Times New Roman"/>
              </w:rPr>
            </w:pPr>
            <w:r w:rsidRPr="003435E2">
              <w:rPr>
                <w:rFonts w:ascii="Times New Roman" w:eastAsia="Arial" w:hAnsi="Times New Roman" w:cs="Times New Roman"/>
              </w:rPr>
              <w:t>.</w:t>
            </w:r>
          </w:p>
        </w:tc>
      </w:tr>
      <w:tr w:rsidR="003435E2" w:rsidRPr="003435E2" w:rsidTr="003435E2">
        <w:trPr>
          <w:trHeight w:val="243"/>
        </w:trPr>
        <w:tc>
          <w:tcPr>
            <w:tcW w:w="2820" w:type="dxa"/>
            <w:gridSpan w:val="3"/>
            <w:vAlign w:val="bottom"/>
            <w:hideMark/>
          </w:tcPr>
          <w:p w:rsidR="003435E2" w:rsidRPr="003435E2" w:rsidRDefault="009F1512">
            <w:pPr>
              <w:spacing w:line="243" w:lineRule="exact"/>
              <w:ind w:left="380"/>
              <w:rPr>
                <w:rFonts w:ascii="Times New Roman" w:hAnsi="Times New Roman" w:cs="Times New Roman"/>
              </w:rPr>
            </w:pPr>
            <w:proofErr w:type="spellStart"/>
            <w:r>
              <w:rPr>
                <w:rFonts w:ascii="Times New Roman" w:eastAsia="Arial" w:hAnsi="Times New Roman" w:cs="Times New Roman"/>
                <w:w w:val="94"/>
              </w:rPr>
              <w:t>Patee</w:t>
            </w:r>
            <w:proofErr w:type="spellEnd"/>
            <w:r w:rsidR="003435E2" w:rsidRPr="003435E2">
              <w:rPr>
                <w:rFonts w:ascii="Times New Roman" w:eastAsia="Arial" w:hAnsi="Times New Roman" w:cs="Times New Roman"/>
                <w:w w:val="94"/>
              </w:rPr>
              <w:t xml:space="preserve"> is a </w:t>
            </w:r>
            <w:r w:rsidR="003435E2">
              <w:rPr>
                <w:rFonts w:ascii="Times New Roman" w:eastAsia="Arial" w:hAnsi="Times New Roman" w:cs="Times New Roman"/>
                <w:w w:val="94"/>
              </w:rPr>
              <w:t>fi</w:t>
            </w:r>
            <w:r w:rsidR="003435E2" w:rsidRPr="003435E2">
              <w:rPr>
                <w:rFonts w:ascii="Times New Roman" w:eastAsia="Arial" w:hAnsi="Times New Roman" w:cs="Times New Roman"/>
                <w:w w:val="94"/>
              </w:rPr>
              <w:t>nely chopped</w:t>
            </w:r>
          </w:p>
        </w:tc>
        <w:tc>
          <w:tcPr>
            <w:tcW w:w="8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4060" w:type="dxa"/>
            <w:gridSpan w:val="3"/>
            <w:vAlign w:val="bottom"/>
            <w:hideMark/>
          </w:tcPr>
          <w:p w:rsidR="003435E2" w:rsidRPr="003435E2" w:rsidRDefault="003435E2">
            <w:pPr>
              <w:spacing w:line="243" w:lineRule="exact"/>
              <w:jc w:val="right"/>
              <w:rPr>
                <w:rFonts w:ascii="Times New Roman" w:hAnsi="Times New Roman" w:cs="Times New Roman"/>
              </w:rPr>
            </w:pPr>
            <w:r w:rsidRPr="003435E2">
              <w:rPr>
                <w:rFonts w:ascii="Times New Roman" w:eastAsia="Arial" w:hAnsi="Times New Roman" w:cs="Times New Roman"/>
                <w:w w:val="97"/>
              </w:rPr>
              <w:t xml:space="preserve">of delicate expensive ingredients, like </w:t>
            </w:r>
            <w:proofErr w:type="spellStart"/>
            <w:r w:rsidRPr="003435E2">
              <w:rPr>
                <w:rFonts w:ascii="Times New Roman" w:eastAsia="Arial" w:hAnsi="Times New Roman" w:cs="Times New Roman"/>
                <w:w w:val="97"/>
              </w:rPr>
              <w:t>spe</w:t>
            </w:r>
            <w:proofErr w:type="spellEnd"/>
            <w:r w:rsidRPr="003435E2">
              <w:rPr>
                <w:rFonts w:ascii="Times New Roman" w:eastAsia="Arial" w:hAnsi="Times New Roman" w:cs="Times New Roman"/>
                <w:w w:val="97"/>
              </w:rPr>
              <w:t>-</w:t>
            </w:r>
          </w:p>
        </w:tc>
      </w:tr>
    </w:tbl>
    <w:p w:rsidR="003435E2" w:rsidRPr="003435E2" w:rsidRDefault="003435E2" w:rsidP="003435E2">
      <w:pPr>
        <w:spacing w:line="46" w:lineRule="exact"/>
        <w:rPr>
          <w:rFonts w:ascii="Times New Roman" w:hAnsi="Times New Roman" w:cs="Times New Roman"/>
        </w:rPr>
      </w:pPr>
    </w:p>
    <w:p w:rsidR="003435E2" w:rsidRPr="003435E2" w:rsidRDefault="003435E2" w:rsidP="003435E2">
      <w:pPr>
        <w:spacing w:line="261" w:lineRule="auto"/>
        <w:ind w:left="2020" w:right="200" w:hanging="933"/>
        <w:jc w:val="both"/>
        <w:rPr>
          <w:rFonts w:ascii="Times New Roman" w:hAnsi="Times New Roman" w:cs="Times New Roman"/>
        </w:rPr>
      </w:pPr>
      <w:proofErr w:type="spellStart"/>
      <w:proofErr w:type="gramStart"/>
      <w:r w:rsidRPr="003435E2">
        <w:rPr>
          <w:rFonts w:ascii="Times New Roman" w:eastAsia="Arial" w:hAnsi="Times New Roman" w:cs="Times New Roman"/>
        </w:rPr>
        <w:t>cially</w:t>
      </w:r>
      <w:proofErr w:type="spellEnd"/>
      <w:proofErr w:type="gramEnd"/>
      <w:r w:rsidRPr="003435E2">
        <w:rPr>
          <w:rFonts w:ascii="Times New Roman" w:eastAsia="Arial" w:hAnsi="Times New Roman" w:cs="Times New Roman"/>
        </w:rPr>
        <w:t xml:space="preserve"> fattened goose liver. The word </w:t>
      </w:r>
      <w:proofErr w:type="spellStart"/>
      <w:r w:rsidR="009F1512">
        <w:rPr>
          <w:rFonts w:ascii="Times New Roman" w:eastAsia="Arial" w:hAnsi="Times New Roman" w:cs="Times New Roman"/>
        </w:rPr>
        <w:t>patte</w:t>
      </w:r>
      <w:proofErr w:type="spellEnd"/>
      <w:r w:rsidRPr="003435E2">
        <w:rPr>
          <w:rFonts w:ascii="Times New Roman" w:eastAsia="Arial" w:hAnsi="Times New Roman" w:cs="Times New Roman"/>
        </w:rPr>
        <w:t xml:space="preserve"> is also used to describe hot and cold or various meat, </w:t>
      </w:r>
      <w:r>
        <w:rPr>
          <w:rFonts w:ascii="Times New Roman" w:eastAsia="Arial" w:hAnsi="Times New Roman" w:cs="Times New Roman"/>
        </w:rPr>
        <w:t>fi</w:t>
      </w:r>
      <w:r w:rsidRPr="003435E2">
        <w:rPr>
          <w:rFonts w:ascii="Times New Roman" w:eastAsia="Arial" w:hAnsi="Times New Roman" w:cs="Times New Roman"/>
        </w:rPr>
        <w:t>sh or game mixtures, some of which are enclosed in</w:t>
      </w:r>
    </w:p>
    <w:p w:rsidR="003435E2" w:rsidRPr="003435E2" w:rsidRDefault="003435E2" w:rsidP="003435E2">
      <w:pPr>
        <w:spacing w:line="20" w:lineRule="exact"/>
        <w:rPr>
          <w:rFonts w:ascii="Times New Roman" w:hAnsi="Times New Roman" w:cs="Times New Roman"/>
        </w:rPr>
      </w:pPr>
      <w:r w:rsidRPr="003435E2">
        <w:rPr>
          <w:rFonts w:ascii="Times New Roman" w:hAnsi="Times New Roman" w:cs="Times New Roman"/>
          <w:noProof/>
          <w:lang w:val="en-GB" w:eastAsia="en-GB"/>
        </w:rPr>
        <mc:AlternateContent>
          <mc:Choice Requires="wps">
            <w:drawing>
              <wp:anchor distT="0" distB="0" distL="114300" distR="114300" simplePos="0" relativeHeight="251696128" behindDoc="0" locked="0" layoutInCell="0" allowOverlap="1">
                <wp:simplePos x="0" y="0"/>
                <wp:positionH relativeFrom="column">
                  <wp:posOffset>683895</wp:posOffset>
                </wp:positionH>
                <wp:positionV relativeFrom="paragraph">
                  <wp:posOffset>-33655</wp:posOffset>
                </wp:positionV>
                <wp:extent cx="554355" cy="0"/>
                <wp:effectExtent l="0" t="0" r="36195" b="19050"/>
                <wp:wrapNone/>
                <wp:docPr id="910" name="Straight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355"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53C4BF2" id="Straight Connector 91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2.65pt" to="9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" o:allowincell="f" filled="t" strokeweight=".15525mm">
                <v:stroke joinstyle="miter"/>
                <o:lock v:ext="edit" shapetype="f"/>
              </v:line>
            </w:pict>
          </mc:Fallback>
        </mc:AlternateContent>
      </w:r>
    </w:p>
    <w:p w:rsidR="003435E2" w:rsidRPr="003435E2" w:rsidRDefault="003435E2" w:rsidP="003435E2">
      <w:pPr>
        <w:ind w:left="2020"/>
        <w:rPr>
          <w:rFonts w:ascii="Times New Roman" w:hAnsi="Times New Roman" w:cs="Times New Roman"/>
        </w:rPr>
      </w:pPr>
      <w:r w:rsidRPr="003435E2">
        <w:rPr>
          <w:rFonts w:ascii="Times New Roman" w:eastAsia="Arial" w:hAnsi="Times New Roman" w:cs="Times New Roman"/>
        </w:rPr>
        <w:t>, and some not.</w:t>
      </w:r>
    </w:p>
    <w:p w:rsidR="003435E2" w:rsidRPr="003435E2" w:rsidRDefault="003435E2" w:rsidP="003435E2">
      <w:pPr>
        <w:spacing w:line="20" w:lineRule="exact"/>
        <w:rPr>
          <w:rFonts w:ascii="Times New Roman" w:hAnsi="Times New Roman" w:cs="Times New Roman"/>
        </w:rPr>
      </w:pPr>
      <w:r w:rsidRPr="003435E2">
        <w:rPr>
          <w:rFonts w:ascii="Times New Roman" w:hAnsi="Times New Roman" w:cs="Times New Roman"/>
          <w:noProof/>
          <w:lang w:val="en-GB" w:eastAsia="en-GB"/>
        </w:rPr>
        <mc:AlternateContent>
          <mc:Choice Requires="wps">
            <w:drawing>
              <wp:anchor distT="0" distB="0" distL="114300" distR="114300" simplePos="0" relativeHeight="251697152" behindDoc="0" locked="0" layoutInCell="0" allowOverlap="1">
                <wp:simplePos x="0" y="0"/>
                <wp:positionH relativeFrom="column">
                  <wp:posOffset>683895</wp:posOffset>
                </wp:positionH>
                <wp:positionV relativeFrom="paragraph">
                  <wp:posOffset>-27305</wp:posOffset>
                </wp:positionV>
                <wp:extent cx="554355" cy="0"/>
                <wp:effectExtent l="0" t="0" r="36195" b="19050"/>
                <wp:wrapNone/>
                <wp:docPr id="911" name="Straight Connector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355"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B89C783" id="Straight Connector 91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2.15pt" to="9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" o:allowincell="f" filled="t" strokeweight=".15525mm">
                <v:stroke joinstyle="miter"/>
                <o:lock v:ext="edit" shapetype="f"/>
              </v:line>
            </w:pict>
          </mc:Fallback>
        </mc:AlternateContent>
      </w:r>
    </w:p>
    <w:p w:rsidR="003435E2" w:rsidRPr="003435E2" w:rsidRDefault="003435E2" w:rsidP="003435E2">
      <w:pPr>
        <w:tabs>
          <w:tab w:val="left" w:pos="7800"/>
        </w:tabs>
        <w:ind w:left="1460"/>
        <w:rPr>
          <w:rFonts w:ascii="Times New Roman" w:hAnsi="Times New Roman" w:cs="Times New Roman"/>
        </w:rPr>
      </w:pPr>
      <w:r w:rsidRPr="003435E2">
        <w:rPr>
          <w:rFonts w:ascii="Times New Roman" w:eastAsia="Arial" w:hAnsi="Times New Roman" w:cs="Times New Roman"/>
        </w:rPr>
        <w:t>Terrine is a dish made of cooked meat formed into a</w:t>
      </w:r>
      <w:r w:rsidRPr="003435E2">
        <w:rPr>
          <w:rFonts w:ascii="Times New Roman" w:hAnsi="Times New Roman" w:cs="Times New Roman"/>
        </w:rPr>
        <w:tab/>
      </w:r>
      <w:r w:rsidRPr="003435E2">
        <w:rPr>
          <w:rFonts w:ascii="Times New Roman" w:eastAsia="Arial" w:hAnsi="Times New Roman" w:cs="Times New Roman"/>
        </w:rPr>
        <w:t>shape and</w:t>
      </w:r>
    </w:p>
    <w:p w:rsidR="003435E2" w:rsidRPr="003435E2" w:rsidRDefault="003435E2" w:rsidP="003435E2">
      <w:pPr>
        <w:spacing w:line="20" w:lineRule="exact"/>
        <w:rPr>
          <w:rFonts w:ascii="Times New Roman" w:hAnsi="Times New Roman" w:cs="Times New Roman"/>
        </w:rPr>
      </w:pPr>
      <w:r w:rsidRPr="003435E2">
        <w:rPr>
          <w:rFonts w:ascii="Times New Roman" w:hAnsi="Times New Roman" w:cs="Times New Roman"/>
          <w:noProof/>
          <w:lang w:val="en-GB" w:eastAsia="en-GB"/>
        </w:rPr>
        <mc:AlternateContent>
          <mc:Choice Requires="wps">
            <w:drawing>
              <wp:anchor distT="0" distB="0" distL="114300" distR="114300" simplePos="0" relativeHeight="251698176" behindDoc="0" locked="0" layoutInCell="0" allowOverlap="1">
                <wp:simplePos x="0" y="0"/>
                <wp:positionH relativeFrom="column">
                  <wp:posOffset>4373880</wp:posOffset>
                </wp:positionH>
                <wp:positionV relativeFrom="paragraph">
                  <wp:posOffset>-27305</wp:posOffset>
                </wp:positionV>
                <wp:extent cx="554355" cy="0"/>
                <wp:effectExtent l="0" t="0" r="36195" b="19050"/>
                <wp:wrapNone/>
                <wp:docPr id="912" name="Straight Connector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355"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505E249" id="Straight Connector 91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2.15pt" to="388.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" o:allowincell="f" filled="t" strokeweight=".15525mm">
                <v:stroke joinstyle="miter"/>
                <o:lock v:ext="edit" shapetype="f"/>
              </v:line>
            </w:pict>
          </mc:Fallback>
        </mc:AlternateContent>
      </w:r>
    </w:p>
    <w:p w:rsidR="003435E2" w:rsidRPr="003435E2" w:rsidRDefault="003435E2" w:rsidP="003435E2">
      <w:pPr>
        <w:ind w:left="1080"/>
        <w:rPr>
          <w:rFonts w:ascii="Times New Roman" w:hAnsi="Times New Roman" w:cs="Times New Roman"/>
        </w:rPr>
      </w:pPr>
      <w:proofErr w:type="gramStart"/>
      <w:r w:rsidRPr="003435E2">
        <w:rPr>
          <w:rFonts w:ascii="Times New Roman" w:eastAsia="Arial" w:hAnsi="Times New Roman" w:cs="Times New Roman"/>
        </w:rPr>
        <w:t>served</w:t>
      </w:r>
      <w:proofErr w:type="gramEnd"/>
      <w:r w:rsidRPr="003435E2">
        <w:rPr>
          <w:rFonts w:ascii="Times New Roman" w:eastAsia="Arial" w:hAnsi="Times New Roman" w:cs="Times New Roman"/>
        </w:rPr>
        <w:t xml:space="preserve"> cold. It is usually a rich and fatty preparation cooked inside an</w:t>
      </w:r>
    </w:p>
    <w:p w:rsidR="003435E2" w:rsidRPr="003435E2" w:rsidRDefault="003435E2" w:rsidP="003435E2">
      <w:pPr>
        <w:spacing w:line="20" w:lineRule="exact"/>
        <w:rPr>
          <w:rFonts w:ascii="Times New Roman" w:hAnsi="Times New Roman" w:cs="Times New Roman"/>
        </w:rPr>
      </w:pPr>
      <w:r w:rsidRPr="003435E2">
        <w:rPr>
          <w:rFonts w:ascii="Times New Roman" w:hAnsi="Times New Roman" w:cs="Times New Roman"/>
          <w:noProof/>
          <w:lang w:val="en-GB" w:eastAsia="en-GB"/>
        </w:rPr>
        <mc:AlternateContent>
          <mc:Choice Requires="wps">
            <w:drawing>
              <wp:anchor distT="0" distB="0" distL="114300" distR="114300" simplePos="0" relativeHeight="251699200" behindDoc="0" locked="0" layoutInCell="0" allowOverlap="1">
                <wp:simplePos x="0" y="0"/>
                <wp:positionH relativeFrom="column">
                  <wp:posOffset>5039360</wp:posOffset>
                </wp:positionH>
                <wp:positionV relativeFrom="paragraph">
                  <wp:posOffset>-27305</wp:posOffset>
                </wp:positionV>
                <wp:extent cx="554990" cy="0"/>
                <wp:effectExtent l="0" t="0" r="35560" b="19050"/>
                <wp:wrapNone/>
                <wp:docPr id="913" name="Straight Connector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990" cy="0"/>
                        </a:xfrm>
                        <a:prstGeom prst="line">
                          <a:avLst/>
                        </a:prstGeom>
                        <a:solidFill>
                          <a:srgbClr val="FFFFFF"/>
                        </a:solidFill>
                        <a:ln w="558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41C5122" id="Straight Connector 91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8pt,-2.15pt" to="44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" o:allowincell="f" filled="t" strokeweight=".15525mm">
                <v:stroke joinstyle="miter"/>
                <o:lock v:ext="edit" shapetype="f"/>
              </v:line>
            </w:pict>
          </mc:Fallback>
        </mc:AlternateContent>
      </w:r>
    </w:p>
    <w:p w:rsidR="003435E2" w:rsidRPr="003435E2" w:rsidRDefault="003435E2" w:rsidP="003435E2">
      <w:pPr>
        <w:spacing w:line="247" w:lineRule="auto"/>
        <w:ind w:left="1080" w:right="200"/>
        <w:rPr>
          <w:rFonts w:ascii="Times New Roman" w:hAnsi="Times New Roman" w:cs="Times New Roman"/>
        </w:rPr>
      </w:pPr>
      <w:proofErr w:type="gramStart"/>
      <w:r w:rsidRPr="003435E2">
        <w:rPr>
          <w:rFonts w:ascii="Times New Roman" w:eastAsia="Arial" w:hAnsi="Times New Roman" w:cs="Times New Roman"/>
        </w:rPr>
        <w:t>pot</w:t>
      </w:r>
      <w:proofErr w:type="gramEnd"/>
      <w:r w:rsidRPr="003435E2">
        <w:rPr>
          <w:rFonts w:ascii="Times New Roman" w:eastAsia="Arial" w:hAnsi="Times New Roman" w:cs="Times New Roman"/>
        </w:rPr>
        <w:t xml:space="preserve"> | terrine | from which the </w:t>
      </w:r>
      <w:r>
        <w:rPr>
          <w:rFonts w:ascii="Times New Roman" w:eastAsia="Arial" w:hAnsi="Times New Roman" w:cs="Times New Roman"/>
        </w:rPr>
        <w:t>fi</w:t>
      </w:r>
      <w:r w:rsidRPr="003435E2">
        <w:rPr>
          <w:rFonts w:ascii="Times New Roman" w:eastAsia="Arial" w:hAnsi="Times New Roman" w:cs="Times New Roman"/>
        </w:rPr>
        <w:t>nished dish takes its name. Pork, pork liver, game or poultry | or combinations of them | are used. The mixtures often</w:t>
      </w:r>
    </w:p>
    <w:tbl>
      <w:tblPr>
        <w:tblW w:w="0" w:type="auto"/>
        <w:tblInd w:w="1080" w:type="dxa"/>
        <w:tblLayout w:type="fixed"/>
        <w:tblCellMar>
          <w:left w:w="0" w:type="dxa"/>
          <w:right w:w="0" w:type="dxa"/>
        </w:tblCellMar>
        <w:tblLook w:val="04A0" w:firstRow="1" w:lastRow="0" w:firstColumn="1" w:lastColumn="0" w:noHBand="0" w:noVBand="1"/>
      </w:tblPr>
      <w:tblGrid>
        <w:gridCol w:w="500"/>
        <w:gridCol w:w="260"/>
        <w:gridCol w:w="620"/>
        <w:gridCol w:w="60"/>
        <w:gridCol w:w="180"/>
        <w:gridCol w:w="680"/>
        <w:gridCol w:w="1840"/>
        <w:gridCol w:w="880"/>
        <w:gridCol w:w="860"/>
        <w:gridCol w:w="860"/>
        <w:gridCol w:w="1000"/>
      </w:tblGrid>
      <w:tr w:rsidR="003435E2" w:rsidRPr="003435E2" w:rsidTr="003435E2">
        <w:trPr>
          <w:trHeight w:val="206"/>
        </w:trPr>
        <w:tc>
          <w:tcPr>
            <w:tcW w:w="760" w:type="dxa"/>
            <w:gridSpan w:val="2"/>
            <w:vAlign w:val="bottom"/>
            <w:hideMark/>
          </w:tcPr>
          <w:p w:rsidR="003435E2" w:rsidRPr="003435E2" w:rsidRDefault="003435E2">
            <w:pPr>
              <w:spacing w:line="206" w:lineRule="exact"/>
              <w:rPr>
                <w:rFonts w:ascii="Times New Roman" w:hAnsi="Times New Roman" w:cs="Times New Roman"/>
              </w:rPr>
            </w:pPr>
            <w:r w:rsidRPr="003435E2">
              <w:rPr>
                <w:rFonts w:ascii="Times New Roman" w:eastAsia="Arial" w:hAnsi="Times New Roman" w:cs="Times New Roman"/>
              </w:rPr>
              <w:lastRenderedPageBreak/>
              <w:t>include</w:t>
            </w:r>
          </w:p>
        </w:tc>
        <w:tc>
          <w:tcPr>
            <w:tcW w:w="6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8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120" w:type="dxa"/>
            <w:gridSpan w:val="6"/>
            <w:vAlign w:val="bottom"/>
            <w:hideMark/>
          </w:tcPr>
          <w:p w:rsidR="003435E2" w:rsidRPr="003435E2" w:rsidRDefault="003435E2">
            <w:pPr>
              <w:spacing w:line="206" w:lineRule="exact"/>
              <w:ind w:right="550"/>
              <w:jc w:val="right"/>
              <w:rPr>
                <w:rFonts w:ascii="Times New Roman" w:hAnsi="Times New Roman" w:cs="Times New Roman"/>
              </w:rPr>
            </w:pPr>
            <w:proofErr w:type="gramStart"/>
            <w:r w:rsidRPr="003435E2">
              <w:rPr>
                <w:rFonts w:ascii="Times New Roman" w:eastAsia="Arial" w:hAnsi="Times New Roman" w:cs="Times New Roman"/>
                <w:w w:val="99"/>
              </w:rPr>
              <w:t>of</w:t>
            </w:r>
            <w:proofErr w:type="gramEnd"/>
            <w:r w:rsidRPr="003435E2">
              <w:rPr>
                <w:rFonts w:ascii="Times New Roman" w:eastAsia="Arial" w:hAnsi="Times New Roman" w:cs="Times New Roman"/>
                <w:w w:val="99"/>
              </w:rPr>
              <w:t xml:space="preserve"> such meats which look nice when the terrine is sliced.</w:t>
            </w:r>
          </w:p>
        </w:tc>
      </w:tr>
      <w:tr w:rsidR="003435E2" w:rsidRPr="003435E2" w:rsidTr="003435E2">
        <w:trPr>
          <w:trHeight w:val="298"/>
        </w:trPr>
        <w:tc>
          <w:tcPr>
            <w:tcW w:w="7740" w:type="dxa"/>
            <w:gridSpan w:val="11"/>
            <w:vAlign w:val="bottom"/>
            <w:hideMark/>
          </w:tcPr>
          <w:p w:rsidR="003435E2" w:rsidRPr="003435E2" w:rsidRDefault="003435E2">
            <w:pPr>
              <w:jc w:val="right"/>
              <w:rPr>
                <w:rFonts w:ascii="Times New Roman" w:hAnsi="Times New Roman" w:cs="Times New Roman"/>
              </w:rPr>
            </w:pPr>
            <w:r w:rsidRPr="003435E2">
              <w:rPr>
                <w:rFonts w:ascii="Times New Roman" w:eastAsia="Arial" w:hAnsi="Times New Roman" w:cs="Times New Roman"/>
              </w:rPr>
              <w:t>Ice (water ice or sorbet) is a cold sweet food like ice-cream. It is made</w:t>
            </w:r>
          </w:p>
        </w:tc>
      </w:tr>
      <w:tr w:rsidR="003435E2" w:rsidRPr="003435E2" w:rsidTr="003435E2">
        <w:trPr>
          <w:trHeight w:val="208"/>
        </w:trPr>
        <w:tc>
          <w:tcPr>
            <w:tcW w:w="500" w:type="dxa"/>
            <w:vAlign w:val="bottom"/>
            <w:hideMark/>
          </w:tcPr>
          <w:p w:rsidR="003435E2" w:rsidRPr="003435E2" w:rsidRDefault="003435E2">
            <w:pPr>
              <w:spacing w:line="208" w:lineRule="exact"/>
              <w:rPr>
                <w:rFonts w:ascii="Times New Roman" w:hAnsi="Times New Roman" w:cs="Times New Roman"/>
              </w:rPr>
            </w:pPr>
            <w:r w:rsidRPr="003435E2">
              <w:rPr>
                <w:rFonts w:ascii="Times New Roman" w:eastAsia="Arial" w:hAnsi="Times New Roman" w:cs="Times New Roman"/>
              </w:rPr>
              <w:t>with</w:t>
            </w:r>
          </w:p>
        </w:tc>
        <w:tc>
          <w:tcPr>
            <w:tcW w:w="2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2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0" w:type="dxa"/>
            <w:vAlign w:val="bottom"/>
          </w:tcPr>
          <w:p w:rsidR="003435E2" w:rsidRPr="003435E2" w:rsidRDefault="003435E2">
            <w:pPr>
              <w:rPr>
                <w:rFonts w:ascii="Times New Roman" w:hAnsi="Times New Roman" w:cs="Times New Roman"/>
              </w:rPr>
            </w:pPr>
          </w:p>
        </w:tc>
        <w:tc>
          <w:tcPr>
            <w:tcW w:w="18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68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840" w:type="dxa"/>
            <w:vAlign w:val="bottom"/>
            <w:hideMark/>
          </w:tcPr>
          <w:p w:rsidR="003435E2" w:rsidRPr="003435E2" w:rsidRDefault="003435E2">
            <w:pPr>
              <w:spacing w:line="208" w:lineRule="exact"/>
              <w:ind w:left="60"/>
              <w:rPr>
                <w:rFonts w:ascii="Times New Roman" w:hAnsi="Times New Roman" w:cs="Times New Roman"/>
              </w:rPr>
            </w:pPr>
            <w:r w:rsidRPr="003435E2">
              <w:rPr>
                <w:rFonts w:ascii="Times New Roman" w:eastAsia="Arial" w:hAnsi="Times New Roman" w:cs="Times New Roman"/>
              </w:rPr>
              <w:t>instead of milk or</w:t>
            </w:r>
          </w:p>
        </w:tc>
        <w:tc>
          <w:tcPr>
            <w:tcW w:w="88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860" w:type="dxa"/>
            <w:vAlign w:val="bottom"/>
            <w:hideMark/>
          </w:tcPr>
          <w:p w:rsidR="003435E2" w:rsidRPr="003435E2" w:rsidRDefault="003435E2">
            <w:pPr>
              <w:spacing w:line="208" w:lineRule="exact"/>
              <w:ind w:left="60"/>
              <w:rPr>
                <w:rFonts w:ascii="Times New Roman" w:hAnsi="Times New Roman" w:cs="Times New Roman"/>
              </w:rPr>
            </w:pPr>
            <w:r w:rsidRPr="003435E2">
              <w:rPr>
                <w:rFonts w:ascii="Times New Roman" w:eastAsia="Arial" w:hAnsi="Times New Roman" w:cs="Times New Roman"/>
              </w:rPr>
              <w:t>. Wine,</w:t>
            </w:r>
          </w:p>
        </w:tc>
        <w:tc>
          <w:tcPr>
            <w:tcW w:w="860" w:type="dxa"/>
            <w:tcBorders>
              <w:top w:val="nil"/>
              <w:left w:val="nil"/>
              <w:bottom w:val="single" w:sz="8" w:space="0" w:color="auto"/>
              <w:right w:val="nil"/>
            </w:tcBorders>
            <w:vAlign w:val="bottom"/>
          </w:tcPr>
          <w:p w:rsidR="003435E2" w:rsidRPr="003435E2" w:rsidRDefault="003435E2">
            <w:pPr>
              <w:rPr>
                <w:rFonts w:ascii="Times New Roman" w:hAnsi="Times New Roman" w:cs="Times New Roman"/>
              </w:rPr>
            </w:pPr>
          </w:p>
        </w:tc>
        <w:tc>
          <w:tcPr>
            <w:tcW w:w="1000" w:type="dxa"/>
            <w:vAlign w:val="bottom"/>
            <w:hideMark/>
          </w:tcPr>
          <w:p w:rsidR="003435E2" w:rsidRPr="003435E2" w:rsidRDefault="003435E2">
            <w:pPr>
              <w:spacing w:line="208" w:lineRule="exact"/>
              <w:jc w:val="right"/>
              <w:rPr>
                <w:rFonts w:ascii="Times New Roman" w:hAnsi="Times New Roman" w:cs="Times New Roman"/>
              </w:rPr>
            </w:pPr>
            <w:r w:rsidRPr="003435E2">
              <w:rPr>
                <w:rFonts w:ascii="Times New Roman" w:eastAsia="Arial" w:hAnsi="Times New Roman" w:cs="Times New Roman"/>
              </w:rPr>
              <w:t xml:space="preserve">or </w:t>
            </w:r>
            <w:proofErr w:type="spellStart"/>
            <w:r w:rsidR="00BA5F28">
              <w:rPr>
                <w:rFonts w:ascii="Times New Roman" w:eastAsia="Arial" w:hAnsi="Times New Roman" w:cs="Times New Roman"/>
              </w:rPr>
              <w:t>fl</w:t>
            </w:r>
            <w:r w:rsidRPr="003435E2">
              <w:rPr>
                <w:rFonts w:ascii="Times New Roman" w:eastAsia="Arial" w:hAnsi="Times New Roman" w:cs="Times New Roman"/>
              </w:rPr>
              <w:t>avour</w:t>
            </w:r>
            <w:proofErr w:type="spellEnd"/>
          </w:p>
        </w:tc>
      </w:tr>
    </w:tbl>
    <w:p w:rsidR="003435E2" w:rsidRPr="003435E2" w:rsidRDefault="003435E2" w:rsidP="003435E2">
      <w:pPr>
        <w:spacing w:line="46" w:lineRule="exact"/>
        <w:rPr>
          <w:rFonts w:ascii="Times New Roman" w:hAnsi="Times New Roman" w:cs="Times New Roman"/>
        </w:rPr>
      </w:pPr>
    </w:p>
    <w:p w:rsidR="003435E2" w:rsidRPr="003435E2" w:rsidRDefault="003435E2" w:rsidP="003435E2">
      <w:pPr>
        <w:spacing w:line="261" w:lineRule="auto"/>
        <w:ind w:left="1080" w:right="220"/>
        <w:jc w:val="both"/>
        <w:rPr>
          <w:rFonts w:ascii="Times New Roman" w:hAnsi="Times New Roman" w:cs="Times New Roman"/>
        </w:rPr>
      </w:pPr>
      <w:proofErr w:type="gramStart"/>
      <w:r w:rsidRPr="003435E2">
        <w:rPr>
          <w:rFonts w:ascii="Times New Roman" w:eastAsia="Arial" w:hAnsi="Times New Roman" w:cs="Times New Roman"/>
        </w:rPr>
        <w:t>may</w:t>
      </w:r>
      <w:proofErr w:type="gramEnd"/>
      <w:r w:rsidRPr="003435E2">
        <w:rPr>
          <w:rFonts w:ascii="Times New Roman" w:eastAsia="Arial" w:hAnsi="Times New Roman" w:cs="Times New Roman"/>
        </w:rPr>
        <w:t xml:space="preserve"> be added to give it a special taste. It is served in glasses as soon as it is frozen.</w:t>
      </w:r>
    </w:p>
    <w:p w:rsidR="003435E2" w:rsidRPr="003435E2" w:rsidRDefault="003435E2" w:rsidP="003435E2">
      <w:pPr>
        <w:rPr>
          <w:rFonts w:ascii="Times New Roman" w:hAnsi="Times New Roman" w:cs="Times New Roman"/>
        </w:rPr>
        <w:sectPr w:rsidR="003435E2" w:rsidRPr="003435E2">
          <w:pgSz w:w="11900" w:h="16840"/>
          <w:pgMar w:top="1440" w:right="1440" w:bottom="1440" w:left="1440" w:header="0" w:footer="0" w:gutter="0"/>
          <w:cols w:space="720"/>
        </w:sectPr>
      </w:pPr>
    </w:p>
    <w:p w:rsidR="00CD5D87" w:rsidRPr="003435E2" w:rsidRDefault="00CD5D87" w:rsidP="008871D8">
      <w:pPr>
        <w:spacing w:line="200" w:lineRule="exact"/>
        <w:rPr>
          <w:rFonts w:ascii="Times New Roman" w:hAnsi="Times New Roman" w:cs="Times New Roman"/>
        </w:rPr>
      </w:pPr>
      <w:bookmarkStart w:id="4" w:name="page207"/>
      <w:bookmarkStart w:id="5" w:name="_GoBack"/>
      <w:bookmarkEnd w:id="4"/>
      <w:bookmarkEnd w:id="5"/>
    </w:p>
    <w:sectPr w:rsidR="00CD5D87" w:rsidRPr="003435E2" w:rsidSect="008871D8">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622" w:rsidRDefault="00555622" w:rsidP="00863BF4">
      <w:r>
        <w:separator/>
      </w:r>
    </w:p>
  </w:endnote>
  <w:endnote w:type="continuationSeparator" w:id="0">
    <w:p w:rsidR="00555622" w:rsidRDefault="00555622" w:rsidP="00863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F28" w:rsidRDefault="00BA5F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F28" w:rsidRDefault="00BA5F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F28" w:rsidRDefault="00BA5F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622" w:rsidRDefault="00555622" w:rsidP="00863BF4">
      <w:r>
        <w:separator/>
      </w:r>
    </w:p>
  </w:footnote>
  <w:footnote w:type="continuationSeparator" w:id="0">
    <w:p w:rsidR="00555622" w:rsidRDefault="00555622" w:rsidP="00863B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F28" w:rsidRDefault="00BA5F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F28" w:rsidRDefault="00BA5F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F28" w:rsidRDefault="00BA5F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E87FA0"/>
    <w:lvl w:ilvl="0">
      <w:start w:val="1"/>
      <w:numFmt w:val="decimal"/>
      <w:lvlText w:val="%1."/>
      <w:lvlJc w:val="left"/>
      <w:pPr>
        <w:tabs>
          <w:tab w:val="num" w:pos="1492"/>
        </w:tabs>
        <w:ind w:left="1492" w:hanging="360"/>
      </w:pPr>
    </w:lvl>
  </w:abstractNum>
  <w:abstractNum w:abstractNumId="1">
    <w:nsid w:val="FFFFFF7F"/>
    <w:multiLevelType w:val="singleLevel"/>
    <w:tmpl w:val="295E6F3E"/>
    <w:lvl w:ilvl="0">
      <w:start w:val="1"/>
      <w:numFmt w:val="decimal"/>
      <w:lvlText w:val="%1."/>
      <w:lvlJc w:val="left"/>
      <w:pPr>
        <w:tabs>
          <w:tab w:val="num" w:pos="643"/>
        </w:tabs>
        <w:ind w:left="643" w:hanging="360"/>
      </w:pPr>
    </w:lvl>
  </w:abstractNum>
  <w:abstractNum w:abstractNumId="2">
    <w:nsid w:val="000003AF"/>
    <w:multiLevelType w:val="hybridMultilevel"/>
    <w:tmpl w:val="A76C8034"/>
    <w:lvl w:ilvl="0" w:tplc="B3F8AF3C">
      <w:start w:val="3"/>
      <w:numFmt w:val="decimal"/>
      <w:lvlText w:val="%1."/>
      <w:lvlJc w:val="left"/>
      <w:pPr>
        <w:ind w:left="0" w:firstLine="0"/>
      </w:pPr>
    </w:lvl>
    <w:lvl w:ilvl="1" w:tplc="39CEE6B6">
      <w:start w:val="1"/>
      <w:numFmt w:val="bullet"/>
      <w:lvlText w:val="d"/>
      <w:lvlJc w:val="left"/>
      <w:pPr>
        <w:ind w:left="0" w:firstLine="0"/>
      </w:pPr>
    </w:lvl>
    <w:lvl w:ilvl="2" w:tplc="75BAD826">
      <w:numFmt w:val="decimal"/>
      <w:lvlText w:val=""/>
      <w:lvlJc w:val="left"/>
      <w:pPr>
        <w:ind w:left="0" w:firstLine="0"/>
      </w:pPr>
    </w:lvl>
    <w:lvl w:ilvl="3" w:tplc="ED5A5ACE">
      <w:numFmt w:val="decimal"/>
      <w:lvlText w:val=""/>
      <w:lvlJc w:val="left"/>
      <w:pPr>
        <w:ind w:left="0" w:firstLine="0"/>
      </w:pPr>
    </w:lvl>
    <w:lvl w:ilvl="4" w:tplc="0A28EA52">
      <w:numFmt w:val="decimal"/>
      <w:lvlText w:val=""/>
      <w:lvlJc w:val="left"/>
      <w:pPr>
        <w:ind w:left="0" w:firstLine="0"/>
      </w:pPr>
    </w:lvl>
    <w:lvl w:ilvl="5" w:tplc="04C8DEFC">
      <w:numFmt w:val="decimal"/>
      <w:lvlText w:val=""/>
      <w:lvlJc w:val="left"/>
      <w:pPr>
        <w:ind w:left="0" w:firstLine="0"/>
      </w:pPr>
    </w:lvl>
    <w:lvl w:ilvl="6" w:tplc="20BE6324">
      <w:numFmt w:val="decimal"/>
      <w:lvlText w:val=""/>
      <w:lvlJc w:val="left"/>
      <w:pPr>
        <w:ind w:left="0" w:firstLine="0"/>
      </w:pPr>
    </w:lvl>
    <w:lvl w:ilvl="7" w:tplc="CE182C38">
      <w:numFmt w:val="decimal"/>
      <w:lvlText w:val=""/>
      <w:lvlJc w:val="left"/>
      <w:pPr>
        <w:ind w:left="0" w:firstLine="0"/>
      </w:pPr>
    </w:lvl>
    <w:lvl w:ilvl="8" w:tplc="E5C0BB12">
      <w:numFmt w:val="decimal"/>
      <w:lvlText w:val=""/>
      <w:lvlJc w:val="left"/>
      <w:pPr>
        <w:ind w:left="0" w:firstLine="0"/>
      </w:pPr>
    </w:lvl>
  </w:abstractNum>
  <w:abstractNum w:abstractNumId="3">
    <w:nsid w:val="00000795"/>
    <w:multiLevelType w:val="hybridMultilevel"/>
    <w:tmpl w:val="9B92DC8C"/>
    <w:lvl w:ilvl="0" w:tplc="7C7CFFB8">
      <w:start w:val="1"/>
      <w:numFmt w:val="bullet"/>
      <w:lvlText w:val="f"/>
      <w:lvlJc w:val="left"/>
      <w:pPr>
        <w:ind w:left="0" w:firstLine="0"/>
      </w:pPr>
    </w:lvl>
    <w:lvl w:ilvl="1" w:tplc="F85C7FE4">
      <w:numFmt w:val="decimal"/>
      <w:lvlText w:val=""/>
      <w:lvlJc w:val="left"/>
      <w:pPr>
        <w:ind w:left="0" w:firstLine="0"/>
      </w:pPr>
    </w:lvl>
    <w:lvl w:ilvl="2" w:tplc="B02C34B8">
      <w:numFmt w:val="decimal"/>
      <w:lvlText w:val=""/>
      <w:lvlJc w:val="left"/>
      <w:pPr>
        <w:ind w:left="0" w:firstLine="0"/>
      </w:pPr>
    </w:lvl>
    <w:lvl w:ilvl="3" w:tplc="DD7A0D04">
      <w:numFmt w:val="decimal"/>
      <w:lvlText w:val=""/>
      <w:lvlJc w:val="left"/>
      <w:pPr>
        <w:ind w:left="0" w:firstLine="0"/>
      </w:pPr>
    </w:lvl>
    <w:lvl w:ilvl="4" w:tplc="CEB2182C">
      <w:numFmt w:val="decimal"/>
      <w:lvlText w:val=""/>
      <w:lvlJc w:val="left"/>
      <w:pPr>
        <w:ind w:left="0" w:firstLine="0"/>
      </w:pPr>
    </w:lvl>
    <w:lvl w:ilvl="5" w:tplc="D1507B82">
      <w:numFmt w:val="decimal"/>
      <w:lvlText w:val=""/>
      <w:lvlJc w:val="left"/>
      <w:pPr>
        <w:ind w:left="0" w:firstLine="0"/>
      </w:pPr>
    </w:lvl>
    <w:lvl w:ilvl="6" w:tplc="BC50D21E">
      <w:numFmt w:val="decimal"/>
      <w:lvlText w:val=""/>
      <w:lvlJc w:val="left"/>
      <w:pPr>
        <w:ind w:left="0" w:firstLine="0"/>
      </w:pPr>
    </w:lvl>
    <w:lvl w:ilvl="7" w:tplc="4258B4CE">
      <w:numFmt w:val="decimal"/>
      <w:lvlText w:val=""/>
      <w:lvlJc w:val="left"/>
      <w:pPr>
        <w:ind w:left="0" w:firstLine="0"/>
      </w:pPr>
    </w:lvl>
    <w:lvl w:ilvl="8" w:tplc="E292A1A0">
      <w:numFmt w:val="decimal"/>
      <w:lvlText w:val=""/>
      <w:lvlJc w:val="left"/>
      <w:pPr>
        <w:ind w:left="0" w:firstLine="0"/>
      </w:pPr>
    </w:lvl>
  </w:abstractNum>
  <w:abstractNum w:abstractNumId="4">
    <w:nsid w:val="00000EDD"/>
    <w:multiLevelType w:val="hybridMultilevel"/>
    <w:tmpl w:val="0BCC090E"/>
    <w:lvl w:ilvl="0" w:tplc="D884BA1C">
      <w:start w:val="7"/>
      <w:numFmt w:val="decimal"/>
      <w:lvlText w:val="%1."/>
      <w:lvlJc w:val="left"/>
      <w:pPr>
        <w:ind w:left="0" w:firstLine="0"/>
      </w:pPr>
    </w:lvl>
    <w:lvl w:ilvl="1" w:tplc="78FE20EA">
      <w:start w:val="1"/>
      <w:numFmt w:val="decimal"/>
      <w:lvlText w:val="%2."/>
      <w:lvlJc w:val="left"/>
      <w:pPr>
        <w:ind w:left="0" w:firstLine="0"/>
      </w:pPr>
    </w:lvl>
    <w:lvl w:ilvl="2" w:tplc="F822CA64">
      <w:numFmt w:val="decimal"/>
      <w:lvlText w:val=""/>
      <w:lvlJc w:val="left"/>
      <w:pPr>
        <w:ind w:left="0" w:firstLine="0"/>
      </w:pPr>
    </w:lvl>
    <w:lvl w:ilvl="3" w:tplc="DB12D504">
      <w:numFmt w:val="decimal"/>
      <w:lvlText w:val=""/>
      <w:lvlJc w:val="left"/>
      <w:pPr>
        <w:ind w:left="0" w:firstLine="0"/>
      </w:pPr>
    </w:lvl>
    <w:lvl w:ilvl="4" w:tplc="82128708">
      <w:numFmt w:val="decimal"/>
      <w:lvlText w:val=""/>
      <w:lvlJc w:val="left"/>
      <w:pPr>
        <w:ind w:left="0" w:firstLine="0"/>
      </w:pPr>
    </w:lvl>
    <w:lvl w:ilvl="5" w:tplc="B2DC3A88">
      <w:numFmt w:val="decimal"/>
      <w:lvlText w:val=""/>
      <w:lvlJc w:val="left"/>
      <w:pPr>
        <w:ind w:left="0" w:firstLine="0"/>
      </w:pPr>
    </w:lvl>
    <w:lvl w:ilvl="6" w:tplc="F7540724">
      <w:numFmt w:val="decimal"/>
      <w:lvlText w:val=""/>
      <w:lvlJc w:val="left"/>
      <w:pPr>
        <w:ind w:left="0" w:firstLine="0"/>
      </w:pPr>
    </w:lvl>
    <w:lvl w:ilvl="7" w:tplc="2E38813C">
      <w:numFmt w:val="decimal"/>
      <w:lvlText w:val=""/>
      <w:lvlJc w:val="left"/>
      <w:pPr>
        <w:ind w:left="0" w:firstLine="0"/>
      </w:pPr>
    </w:lvl>
    <w:lvl w:ilvl="8" w:tplc="5B02F02E">
      <w:numFmt w:val="decimal"/>
      <w:lvlText w:val=""/>
      <w:lvlJc w:val="left"/>
      <w:pPr>
        <w:ind w:left="0" w:firstLine="0"/>
      </w:pPr>
    </w:lvl>
  </w:abstractNum>
  <w:abstractNum w:abstractNumId="5">
    <w:nsid w:val="00001869"/>
    <w:multiLevelType w:val="hybridMultilevel"/>
    <w:tmpl w:val="9F169CC4"/>
    <w:lvl w:ilvl="0" w:tplc="752A41C8">
      <w:start w:val="1"/>
      <w:numFmt w:val="bullet"/>
      <w:lvlText w:val="a"/>
      <w:lvlJc w:val="left"/>
      <w:pPr>
        <w:ind w:left="0" w:firstLine="0"/>
      </w:pPr>
    </w:lvl>
    <w:lvl w:ilvl="1" w:tplc="244E0CEC">
      <w:numFmt w:val="decimal"/>
      <w:lvlText w:val=""/>
      <w:lvlJc w:val="left"/>
      <w:pPr>
        <w:ind w:left="0" w:firstLine="0"/>
      </w:pPr>
    </w:lvl>
    <w:lvl w:ilvl="2" w:tplc="21040A0C">
      <w:numFmt w:val="decimal"/>
      <w:lvlText w:val=""/>
      <w:lvlJc w:val="left"/>
      <w:pPr>
        <w:ind w:left="0" w:firstLine="0"/>
      </w:pPr>
    </w:lvl>
    <w:lvl w:ilvl="3" w:tplc="DB3A01EC">
      <w:numFmt w:val="decimal"/>
      <w:lvlText w:val=""/>
      <w:lvlJc w:val="left"/>
      <w:pPr>
        <w:ind w:left="0" w:firstLine="0"/>
      </w:pPr>
    </w:lvl>
    <w:lvl w:ilvl="4" w:tplc="202A4370">
      <w:numFmt w:val="decimal"/>
      <w:lvlText w:val=""/>
      <w:lvlJc w:val="left"/>
      <w:pPr>
        <w:ind w:left="0" w:firstLine="0"/>
      </w:pPr>
    </w:lvl>
    <w:lvl w:ilvl="5" w:tplc="9098A6F2">
      <w:numFmt w:val="decimal"/>
      <w:lvlText w:val=""/>
      <w:lvlJc w:val="left"/>
      <w:pPr>
        <w:ind w:left="0" w:firstLine="0"/>
      </w:pPr>
    </w:lvl>
    <w:lvl w:ilvl="6" w:tplc="1BD2A754">
      <w:numFmt w:val="decimal"/>
      <w:lvlText w:val=""/>
      <w:lvlJc w:val="left"/>
      <w:pPr>
        <w:ind w:left="0" w:firstLine="0"/>
      </w:pPr>
    </w:lvl>
    <w:lvl w:ilvl="7" w:tplc="B46C1DE2">
      <w:numFmt w:val="decimal"/>
      <w:lvlText w:val=""/>
      <w:lvlJc w:val="left"/>
      <w:pPr>
        <w:ind w:left="0" w:firstLine="0"/>
      </w:pPr>
    </w:lvl>
    <w:lvl w:ilvl="8" w:tplc="E3582EAA">
      <w:numFmt w:val="decimal"/>
      <w:lvlText w:val=""/>
      <w:lvlJc w:val="left"/>
      <w:pPr>
        <w:ind w:left="0" w:firstLine="0"/>
      </w:pPr>
    </w:lvl>
  </w:abstractNum>
  <w:abstractNum w:abstractNumId="6">
    <w:nsid w:val="00001BAD"/>
    <w:multiLevelType w:val="hybridMultilevel"/>
    <w:tmpl w:val="29D67F02"/>
    <w:lvl w:ilvl="0" w:tplc="054EF498">
      <w:start w:val="1"/>
      <w:numFmt w:val="decimal"/>
      <w:lvlText w:val="%1."/>
      <w:lvlJc w:val="left"/>
      <w:pPr>
        <w:ind w:left="0" w:firstLine="0"/>
      </w:pPr>
    </w:lvl>
    <w:lvl w:ilvl="1" w:tplc="1BF006E4">
      <w:start w:val="1"/>
      <w:numFmt w:val="bullet"/>
      <w:lvlText w:val="d"/>
      <w:lvlJc w:val="left"/>
      <w:pPr>
        <w:ind w:left="0" w:firstLine="0"/>
      </w:pPr>
    </w:lvl>
    <w:lvl w:ilvl="2" w:tplc="B2CE28D0">
      <w:numFmt w:val="decimal"/>
      <w:lvlText w:val=""/>
      <w:lvlJc w:val="left"/>
      <w:pPr>
        <w:ind w:left="0" w:firstLine="0"/>
      </w:pPr>
    </w:lvl>
    <w:lvl w:ilvl="3" w:tplc="29C4C5A8">
      <w:numFmt w:val="decimal"/>
      <w:lvlText w:val=""/>
      <w:lvlJc w:val="left"/>
      <w:pPr>
        <w:ind w:left="0" w:firstLine="0"/>
      </w:pPr>
    </w:lvl>
    <w:lvl w:ilvl="4" w:tplc="541E5DBA">
      <w:numFmt w:val="decimal"/>
      <w:lvlText w:val=""/>
      <w:lvlJc w:val="left"/>
      <w:pPr>
        <w:ind w:left="0" w:firstLine="0"/>
      </w:pPr>
    </w:lvl>
    <w:lvl w:ilvl="5" w:tplc="31C4A2B6">
      <w:numFmt w:val="decimal"/>
      <w:lvlText w:val=""/>
      <w:lvlJc w:val="left"/>
      <w:pPr>
        <w:ind w:left="0" w:firstLine="0"/>
      </w:pPr>
    </w:lvl>
    <w:lvl w:ilvl="6" w:tplc="AAD08B92">
      <w:numFmt w:val="decimal"/>
      <w:lvlText w:val=""/>
      <w:lvlJc w:val="left"/>
      <w:pPr>
        <w:ind w:left="0" w:firstLine="0"/>
      </w:pPr>
    </w:lvl>
    <w:lvl w:ilvl="7" w:tplc="C21AFFE2">
      <w:numFmt w:val="decimal"/>
      <w:lvlText w:val=""/>
      <w:lvlJc w:val="left"/>
      <w:pPr>
        <w:ind w:left="0" w:firstLine="0"/>
      </w:pPr>
    </w:lvl>
    <w:lvl w:ilvl="8" w:tplc="10F848D6">
      <w:numFmt w:val="decimal"/>
      <w:lvlText w:val=""/>
      <w:lvlJc w:val="left"/>
      <w:pPr>
        <w:ind w:left="0" w:firstLine="0"/>
      </w:pPr>
    </w:lvl>
  </w:abstractNum>
  <w:abstractNum w:abstractNumId="7">
    <w:nsid w:val="00001D94"/>
    <w:multiLevelType w:val="hybridMultilevel"/>
    <w:tmpl w:val="873A6118"/>
    <w:lvl w:ilvl="0" w:tplc="637C0226">
      <w:start w:val="3"/>
      <w:numFmt w:val="decimal"/>
      <w:lvlText w:val="%1."/>
      <w:lvlJc w:val="left"/>
      <w:pPr>
        <w:ind w:left="0" w:firstLine="0"/>
      </w:pPr>
    </w:lvl>
    <w:lvl w:ilvl="1" w:tplc="DDB63B44">
      <w:numFmt w:val="decimal"/>
      <w:lvlText w:val=""/>
      <w:lvlJc w:val="left"/>
      <w:pPr>
        <w:ind w:left="0" w:firstLine="0"/>
      </w:pPr>
    </w:lvl>
    <w:lvl w:ilvl="2" w:tplc="32DEFCFA">
      <w:numFmt w:val="decimal"/>
      <w:lvlText w:val=""/>
      <w:lvlJc w:val="left"/>
      <w:pPr>
        <w:ind w:left="0" w:firstLine="0"/>
      </w:pPr>
    </w:lvl>
    <w:lvl w:ilvl="3" w:tplc="C4AEFE18">
      <w:numFmt w:val="decimal"/>
      <w:lvlText w:val=""/>
      <w:lvlJc w:val="left"/>
      <w:pPr>
        <w:ind w:left="0" w:firstLine="0"/>
      </w:pPr>
    </w:lvl>
    <w:lvl w:ilvl="4" w:tplc="7F22DDF6">
      <w:numFmt w:val="decimal"/>
      <w:lvlText w:val=""/>
      <w:lvlJc w:val="left"/>
      <w:pPr>
        <w:ind w:left="0" w:firstLine="0"/>
      </w:pPr>
    </w:lvl>
    <w:lvl w:ilvl="5" w:tplc="A5961DCC">
      <w:numFmt w:val="decimal"/>
      <w:lvlText w:val=""/>
      <w:lvlJc w:val="left"/>
      <w:pPr>
        <w:ind w:left="0" w:firstLine="0"/>
      </w:pPr>
    </w:lvl>
    <w:lvl w:ilvl="6" w:tplc="92BEF3D0">
      <w:numFmt w:val="decimal"/>
      <w:lvlText w:val=""/>
      <w:lvlJc w:val="left"/>
      <w:pPr>
        <w:ind w:left="0" w:firstLine="0"/>
      </w:pPr>
    </w:lvl>
    <w:lvl w:ilvl="7" w:tplc="305CC678">
      <w:numFmt w:val="decimal"/>
      <w:lvlText w:val=""/>
      <w:lvlJc w:val="left"/>
      <w:pPr>
        <w:ind w:left="0" w:firstLine="0"/>
      </w:pPr>
    </w:lvl>
    <w:lvl w:ilvl="8" w:tplc="A39637AE">
      <w:numFmt w:val="decimal"/>
      <w:lvlText w:val=""/>
      <w:lvlJc w:val="left"/>
      <w:pPr>
        <w:ind w:left="0" w:firstLine="0"/>
      </w:pPr>
    </w:lvl>
  </w:abstractNum>
  <w:abstractNum w:abstractNumId="8">
    <w:nsid w:val="00001DA1"/>
    <w:multiLevelType w:val="hybridMultilevel"/>
    <w:tmpl w:val="9398B16C"/>
    <w:lvl w:ilvl="0" w:tplc="25E404FE">
      <w:start w:val="2"/>
      <w:numFmt w:val="decimal"/>
      <w:lvlText w:val="%1."/>
      <w:lvlJc w:val="left"/>
      <w:pPr>
        <w:ind w:left="0" w:firstLine="0"/>
      </w:pPr>
    </w:lvl>
    <w:lvl w:ilvl="1" w:tplc="D87A494C">
      <w:numFmt w:val="decimal"/>
      <w:lvlText w:val=""/>
      <w:lvlJc w:val="left"/>
      <w:pPr>
        <w:ind w:left="0" w:firstLine="0"/>
      </w:pPr>
    </w:lvl>
    <w:lvl w:ilvl="2" w:tplc="3A9A930C">
      <w:numFmt w:val="decimal"/>
      <w:lvlText w:val=""/>
      <w:lvlJc w:val="left"/>
      <w:pPr>
        <w:ind w:left="0" w:firstLine="0"/>
      </w:pPr>
    </w:lvl>
    <w:lvl w:ilvl="3" w:tplc="A88A3DB0">
      <w:numFmt w:val="decimal"/>
      <w:lvlText w:val=""/>
      <w:lvlJc w:val="left"/>
      <w:pPr>
        <w:ind w:left="0" w:firstLine="0"/>
      </w:pPr>
    </w:lvl>
    <w:lvl w:ilvl="4" w:tplc="12FED9BC">
      <w:numFmt w:val="decimal"/>
      <w:lvlText w:val=""/>
      <w:lvlJc w:val="left"/>
      <w:pPr>
        <w:ind w:left="0" w:firstLine="0"/>
      </w:pPr>
    </w:lvl>
    <w:lvl w:ilvl="5" w:tplc="B2A4E4AE">
      <w:numFmt w:val="decimal"/>
      <w:lvlText w:val=""/>
      <w:lvlJc w:val="left"/>
      <w:pPr>
        <w:ind w:left="0" w:firstLine="0"/>
      </w:pPr>
    </w:lvl>
    <w:lvl w:ilvl="6" w:tplc="69A44308">
      <w:numFmt w:val="decimal"/>
      <w:lvlText w:val=""/>
      <w:lvlJc w:val="left"/>
      <w:pPr>
        <w:ind w:left="0" w:firstLine="0"/>
      </w:pPr>
    </w:lvl>
    <w:lvl w:ilvl="7" w:tplc="DC22802A">
      <w:numFmt w:val="decimal"/>
      <w:lvlText w:val=""/>
      <w:lvlJc w:val="left"/>
      <w:pPr>
        <w:ind w:left="0" w:firstLine="0"/>
      </w:pPr>
    </w:lvl>
    <w:lvl w:ilvl="8" w:tplc="2E5AA5C4">
      <w:numFmt w:val="decimal"/>
      <w:lvlText w:val=""/>
      <w:lvlJc w:val="left"/>
      <w:pPr>
        <w:ind w:left="0" w:firstLine="0"/>
      </w:pPr>
    </w:lvl>
  </w:abstractNum>
  <w:abstractNum w:abstractNumId="9">
    <w:nsid w:val="00002002"/>
    <w:multiLevelType w:val="hybridMultilevel"/>
    <w:tmpl w:val="3424B3BC"/>
    <w:lvl w:ilvl="0" w:tplc="DC649B82">
      <w:start w:val="3"/>
      <w:numFmt w:val="decimal"/>
      <w:lvlText w:val="%1."/>
      <w:lvlJc w:val="left"/>
      <w:pPr>
        <w:ind w:left="0" w:firstLine="0"/>
      </w:pPr>
    </w:lvl>
    <w:lvl w:ilvl="1" w:tplc="69BCE216">
      <w:numFmt w:val="decimal"/>
      <w:lvlText w:val=""/>
      <w:lvlJc w:val="left"/>
      <w:pPr>
        <w:ind w:left="0" w:firstLine="0"/>
      </w:pPr>
    </w:lvl>
    <w:lvl w:ilvl="2" w:tplc="0ADE3AD8">
      <w:numFmt w:val="decimal"/>
      <w:lvlText w:val=""/>
      <w:lvlJc w:val="left"/>
      <w:pPr>
        <w:ind w:left="0" w:firstLine="0"/>
      </w:pPr>
    </w:lvl>
    <w:lvl w:ilvl="3" w:tplc="E3D4BB0E">
      <w:numFmt w:val="decimal"/>
      <w:lvlText w:val=""/>
      <w:lvlJc w:val="left"/>
      <w:pPr>
        <w:ind w:left="0" w:firstLine="0"/>
      </w:pPr>
    </w:lvl>
    <w:lvl w:ilvl="4" w:tplc="A3465986">
      <w:numFmt w:val="decimal"/>
      <w:lvlText w:val=""/>
      <w:lvlJc w:val="left"/>
      <w:pPr>
        <w:ind w:left="0" w:firstLine="0"/>
      </w:pPr>
    </w:lvl>
    <w:lvl w:ilvl="5" w:tplc="E99E174C">
      <w:numFmt w:val="decimal"/>
      <w:lvlText w:val=""/>
      <w:lvlJc w:val="left"/>
      <w:pPr>
        <w:ind w:left="0" w:firstLine="0"/>
      </w:pPr>
    </w:lvl>
    <w:lvl w:ilvl="6" w:tplc="095673F0">
      <w:numFmt w:val="decimal"/>
      <w:lvlText w:val=""/>
      <w:lvlJc w:val="left"/>
      <w:pPr>
        <w:ind w:left="0" w:firstLine="0"/>
      </w:pPr>
    </w:lvl>
    <w:lvl w:ilvl="7" w:tplc="1A9AF3A6">
      <w:numFmt w:val="decimal"/>
      <w:lvlText w:val=""/>
      <w:lvlJc w:val="left"/>
      <w:pPr>
        <w:ind w:left="0" w:firstLine="0"/>
      </w:pPr>
    </w:lvl>
    <w:lvl w:ilvl="8" w:tplc="E9DE6648">
      <w:numFmt w:val="decimal"/>
      <w:lvlText w:val=""/>
      <w:lvlJc w:val="left"/>
      <w:pPr>
        <w:ind w:left="0" w:firstLine="0"/>
      </w:pPr>
    </w:lvl>
  </w:abstractNum>
  <w:abstractNum w:abstractNumId="10">
    <w:nsid w:val="000020E3"/>
    <w:multiLevelType w:val="hybridMultilevel"/>
    <w:tmpl w:val="15A4987E"/>
    <w:lvl w:ilvl="0" w:tplc="B1F0F0D4">
      <w:start w:val="6"/>
      <w:numFmt w:val="decimal"/>
      <w:lvlText w:val="%1."/>
      <w:lvlJc w:val="left"/>
      <w:pPr>
        <w:ind w:left="0" w:firstLine="0"/>
      </w:pPr>
    </w:lvl>
    <w:lvl w:ilvl="1" w:tplc="B198A548">
      <w:numFmt w:val="decimal"/>
      <w:lvlText w:val=""/>
      <w:lvlJc w:val="left"/>
      <w:pPr>
        <w:ind w:left="0" w:firstLine="0"/>
      </w:pPr>
    </w:lvl>
    <w:lvl w:ilvl="2" w:tplc="51E2A1DC">
      <w:numFmt w:val="decimal"/>
      <w:lvlText w:val=""/>
      <w:lvlJc w:val="left"/>
      <w:pPr>
        <w:ind w:left="0" w:firstLine="0"/>
      </w:pPr>
    </w:lvl>
    <w:lvl w:ilvl="3" w:tplc="02B8A7BC">
      <w:numFmt w:val="decimal"/>
      <w:lvlText w:val=""/>
      <w:lvlJc w:val="left"/>
      <w:pPr>
        <w:ind w:left="0" w:firstLine="0"/>
      </w:pPr>
    </w:lvl>
    <w:lvl w:ilvl="4" w:tplc="891EE2EC">
      <w:numFmt w:val="decimal"/>
      <w:lvlText w:val=""/>
      <w:lvlJc w:val="left"/>
      <w:pPr>
        <w:ind w:left="0" w:firstLine="0"/>
      </w:pPr>
    </w:lvl>
    <w:lvl w:ilvl="5" w:tplc="12602B58">
      <w:numFmt w:val="decimal"/>
      <w:lvlText w:val=""/>
      <w:lvlJc w:val="left"/>
      <w:pPr>
        <w:ind w:left="0" w:firstLine="0"/>
      </w:pPr>
    </w:lvl>
    <w:lvl w:ilvl="6" w:tplc="326CB9A6">
      <w:numFmt w:val="decimal"/>
      <w:lvlText w:val=""/>
      <w:lvlJc w:val="left"/>
      <w:pPr>
        <w:ind w:left="0" w:firstLine="0"/>
      </w:pPr>
    </w:lvl>
    <w:lvl w:ilvl="7" w:tplc="B582E446">
      <w:numFmt w:val="decimal"/>
      <w:lvlText w:val=""/>
      <w:lvlJc w:val="left"/>
      <w:pPr>
        <w:ind w:left="0" w:firstLine="0"/>
      </w:pPr>
    </w:lvl>
    <w:lvl w:ilvl="8" w:tplc="E238FBDE">
      <w:numFmt w:val="decimal"/>
      <w:lvlText w:val=""/>
      <w:lvlJc w:val="left"/>
      <w:pPr>
        <w:ind w:left="0" w:firstLine="0"/>
      </w:pPr>
    </w:lvl>
  </w:abstractNum>
  <w:abstractNum w:abstractNumId="11">
    <w:nsid w:val="000023C0"/>
    <w:multiLevelType w:val="hybridMultilevel"/>
    <w:tmpl w:val="CF86FDFC"/>
    <w:lvl w:ilvl="0" w:tplc="3634E40A">
      <w:start w:val="5"/>
      <w:numFmt w:val="decimal"/>
      <w:lvlText w:val="%1."/>
      <w:lvlJc w:val="left"/>
      <w:pPr>
        <w:ind w:left="0" w:firstLine="0"/>
      </w:pPr>
    </w:lvl>
    <w:lvl w:ilvl="1" w:tplc="CFE63BC8">
      <w:numFmt w:val="decimal"/>
      <w:lvlText w:val=""/>
      <w:lvlJc w:val="left"/>
      <w:pPr>
        <w:ind w:left="0" w:firstLine="0"/>
      </w:pPr>
    </w:lvl>
    <w:lvl w:ilvl="2" w:tplc="C5FE59AA">
      <w:numFmt w:val="decimal"/>
      <w:lvlText w:val=""/>
      <w:lvlJc w:val="left"/>
      <w:pPr>
        <w:ind w:left="0" w:firstLine="0"/>
      </w:pPr>
    </w:lvl>
    <w:lvl w:ilvl="3" w:tplc="25EE6086">
      <w:numFmt w:val="decimal"/>
      <w:lvlText w:val=""/>
      <w:lvlJc w:val="left"/>
      <w:pPr>
        <w:ind w:left="0" w:firstLine="0"/>
      </w:pPr>
    </w:lvl>
    <w:lvl w:ilvl="4" w:tplc="5224ADC6">
      <w:numFmt w:val="decimal"/>
      <w:lvlText w:val=""/>
      <w:lvlJc w:val="left"/>
      <w:pPr>
        <w:ind w:left="0" w:firstLine="0"/>
      </w:pPr>
    </w:lvl>
    <w:lvl w:ilvl="5" w:tplc="3134E1A0">
      <w:numFmt w:val="decimal"/>
      <w:lvlText w:val=""/>
      <w:lvlJc w:val="left"/>
      <w:pPr>
        <w:ind w:left="0" w:firstLine="0"/>
      </w:pPr>
    </w:lvl>
    <w:lvl w:ilvl="6" w:tplc="6B1CAF34">
      <w:numFmt w:val="decimal"/>
      <w:lvlText w:val=""/>
      <w:lvlJc w:val="left"/>
      <w:pPr>
        <w:ind w:left="0" w:firstLine="0"/>
      </w:pPr>
    </w:lvl>
    <w:lvl w:ilvl="7" w:tplc="DBF03566">
      <w:numFmt w:val="decimal"/>
      <w:lvlText w:val=""/>
      <w:lvlJc w:val="left"/>
      <w:pPr>
        <w:ind w:left="0" w:firstLine="0"/>
      </w:pPr>
    </w:lvl>
    <w:lvl w:ilvl="8" w:tplc="D8E66CC8">
      <w:numFmt w:val="decimal"/>
      <w:lvlText w:val=""/>
      <w:lvlJc w:val="left"/>
      <w:pPr>
        <w:ind w:left="0" w:firstLine="0"/>
      </w:pPr>
    </w:lvl>
  </w:abstractNum>
  <w:abstractNum w:abstractNumId="12">
    <w:nsid w:val="00002694"/>
    <w:multiLevelType w:val="hybridMultilevel"/>
    <w:tmpl w:val="4FFAA10C"/>
    <w:lvl w:ilvl="0" w:tplc="F84C07D4">
      <w:start w:val="1"/>
      <w:numFmt w:val="bullet"/>
      <w:lvlText w:val="⁄"/>
      <w:lvlJc w:val="left"/>
      <w:pPr>
        <w:ind w:left="0" w:firstLine="0"/>
      </w:pPr>
    </w:lvl>
    <w:lvl w:ilvl="1" w:tplc="CF7426AA">
      <w:numFmt w:val="decimal"/>
      <w:lvlText w:val=""/>
      <w:lvlJc w:val="left"/>
      <w:pPr>
        <w:ind w:left="0" w:firstLine="0"/>
      </w:pPr>
    </w:lvl>
    <w:lvl w:ilvl="2" w:tplc="AED00DC2">
      <w:numFmt w:val="decimal"/>
      <w:lvlText w:val=""/>
      <w:lvlJc w:val="left"/>
      <w:pPr>
        <w:ind w:left="0" w:firstLine="0"/>
      </w:pPr>
    </w:lvl>
    <w:lvl w:ilvl="3" w:tplc="311C709A">
      <w:numFmt w:val="decimal"/>
      <w:lvlText w:val=""/>
      <w:lvlJc w:val="left"/>
      <w:pPr>
        <w:ind w:left="0" w:firstLine="0"/>
      </w:pPr>
    </w:lvl>
    <w:lvl w:ilvl="4" w:tplc="39283EC4">
      <w:numFmt w:val="decimal"/>
      <w:lvlText w:val=""/>
      <w:lvlJc w:val="left"/>
      <w:pPr>
        <w:ind w:left="0" w:firstLine="0"/>
      </w:pPr>
    </w:lvl>
    <w:lvl w:ilvl="5" w:tplc="36BC3616">
      <w:numFmt w:val="decimal"/>
      <w:lvlText w:val=""/>
      <w:lvlJc w:val="left"/>
      <w:pPr>
        <w:ind w:left="0" w:firstLine="0"/>
      </w:pPr>
    </w:lvl>
    <w:lvl w:ilvl="6" w:tplc="41827092">
      <w:numFmt w:val="decimal"/>
      <w:lvlText w:val=""/>
      <w:lvlJc w:val="left"/>
      <w:pPr>
        <w:ind w:left="0" w:firstLine="0"/>
      </w:pPr>
    </w:lvl>
    <w:lvl w:ilvl="7" w:tplc="EE4EAE78">
      <w:numFmt w:val="decimal"/>
      <w:lvlText w:val=""/>
      <w:lvlJc w:val="left"/>
      <w:pPr>
        <w:ind w:left="0" w:firstLine="0"/>
      </w:pPr>
    </w:lvl>
    <w:lvl w:ilvl="8" w:tplc="A920CBA8">
      <w:numFmt w:val="decimal"/>
      <w:lvlText w:val=""/>
      <w:lvlJc w:val="left"/>
      <w:pPr>
        <w:ind w:left="0" w:firstLine="0"/>
      </w:pPr>
    </w:lvl>
  </w:abstractNum>
  <w:abstractNum w:abstractNumId="13">
    <w:nsid w:val="000026F2"/>
    <w:multiLevelType w:val="hybridMultilevel"/>
    <w:tmpl w:val="4FEEF5C4"/>
    <w:lvl w:ilvl="0" w:tplc="1D9C542A">
      <w:start w:val="1"/>
      <w:numFmt w:val="bullet"/>
      <w:lvlText w:val="⁄"/>
      <w:lvlJc w:val="left"/>
      <w:pPr>
        <w:ind w:left="0" w:firstLine="0"/>
      </w:pPr>
    </w:lvl>
    <w:lvl w:ilvl="1" w:tplc="4C108474">
      <w:numFmt w:val="decimal"/>
      <w:lvlText w:val=""/>
      <w:lvlJc w:val="left"/>
      <w:pPr>
        <w:ind w:left="0" w:firstLine="0"/>
      </w:pPr>
    </w:lvl>
    <w:lvl w:ilvl="2" w:tplc="C66C9E5A">
      <w:numFmt w:val="decimal"/>
      <w:lvlText w:val=""/>
      <w:lvlJc w:val="left"/>
      <w:pPr>
        <w:ind w:left="0" w:firstLine="0"/>
      </w:pPr>
    </w:lvl>
    <w:lvl w:ilvl="3" w:tplc="7D886748">
      <w:numFmt w:val="decimal"/>
      <w:lvlText w:val=""/>
      <w:lvlJc w:val="left"/>
      <w:pPr>
        <w:ind w:left="0" w:firstLine="0"/>
      </w:pPr>
    </w:lvl>
    <w:lvl w:ilvl="4" w:tplc="B38A4C8A">
      <w:numFmt w:val="decimal"/>
      <w:lvlText w:val=""/>
      <w:lvlJc w:val="left"/>
      <w:pPr>
        <w:ind w:left="0" w:firstLine="0"/>
      </w:pPr>
    </w:lvl>
    <w:lvl w:ilvl="5" w:tplc="C486E2E2">
      <w:numFmt w:val="decimal"/>
      <w:lvlText w:val=""/>
      <w:lvlJc w:val="left"/>
      <w:pPr>
        <w:ind w:left="0" w:firstLine="0"/>
      </w:pPr>
    </w:lvl>
    <w:lvl w:ilvl="6" w:tplc="A5F2B70C">
      <w:numFmt w:val="decimal"/>
      <w:lvlText w:val=""/>
      <w:lvlJc w:val="left"/>
      <w:pPr>
        <w:ind w:left="0" w:firstLine="0"/>
      </w:pPr>
    </w:lvl>
    <w:lvl w:ilvl="7" w:tplc="EC7ABF10">
      <w:numFmt w:val="decimal"/>
      <w:lvlText w:val=""/>
      <w:lvlJc w:val="left"/>
      <w:pPr>
        <w:ind w:left="0" w:firstLine="0"/>
      </w:pPr>
    </w:lvl>
    <w:lvl w:ilvl="8" w:tplc="40EE67E0">
      <w:numFmt w:val="decimal"/>
      <w:lvlText w:val=""/>
      <w:lvlJc w:val="left"/>
      <w:pPr>
        <w:ind w:left="0" w:firstLine="0"/>
      </w:pPr>
    </w:lvl>
  </w:abstractNum>
  <w:abstractNum w:abstractNumId="14">
    <w:nsid w:val="00003930"/>
    <w:multiLevelType w:val="hybridMultilevel"/>
    <w:tmpl w:val="BF56BA1C"/>
    <w:lvl w:ilvl="0" w:tplc="65980310">
      <w:start w:val="1"/>
      <w:numFmt w:val="bullet"/>
      <w:lvlText w:val="b"/>
      <w:lvlJc w:val="left"/>
      <w:pPr>
        <w:ind w:left="0" w:firstLine="0"/>
      </w:pPr>
    </w:lvl>
    <w:lvl w:ilvl="1" w:tplc="D61C8BE8">
      <w:numFmt w:val="decimal"/>
      <w:lvlText w:val=""/>
      <w:lvlJc w:val="left"/>
      <w:pPr>
        <w:ind w:left="0" w:firstLine="0"/>
      </w:pPr>
    </w:lvl>
    <w:lvl w:ilvl="2" w:tplc="D6CA9632">
      <w:numFmt w:val="decimal"/>
      <w:lvlText w:val=""/>
      <w:lvlJc w:val="left"/>
      <w:pPr>
        <w:ind w:left="0" w:firstLine="0"/>
      </w:pPr>
    </w:lvl>
    <w:lvl w:ilvl="3" w:tplc="A76C6DA8">
      <w:numFmt w:val="decimal"/>
      <w:lvlText w:val=""/>
      <w:lvlJc w:val="left"/>
      <w:pPr>
        <w:ind w:left="0" w:firstLine="0"/>
      </w:pPr>
    </w:lvl>
    <w:lvl w:ilvl="4" w:tplc="47E81392">
      <w:numFmt w:val="decimal"/>
      <w:lvlText w:val=""/>
      <w:lvlJc w:val="left"/>
      <w:pPr>
        <w:ind w:left="0" w:firstLine="0"/>
      </w:pPr>
    </w:lvl>
    <w:lvl w:ilvl="5" w:tplc="31F4BECA">
      <w:numFmt w:val="decimal"/>
      <w:lvlText w:val=""/>
      <w:lvlJc w:val="left"/>
      <w:pPr>
        <w:ind w:left="0" w:firstLine="0"/>
      </w:pPr>
    </w:lvl>
    <w:lvl w:ilvl="6" w:tplc="C230584C">
      <w:numFmt w:val="decimal"/>
      <w:lvlText w:val=""/>
      <w:lvlJc w:val="left"/>
      <w:pPr>
        <w:ind w:left="0" w:firstLine="0"/>
      </w:pPr>
    </w:lvl>
    <w:lvl w:ilvl="7" w:tplc="DE46C5C0">
      <w:numFmt w:val="decimal"/>
      <w:lvlText w:val=""/>
      <w:lvlJc w:val="left"/>
      <w:pPr>
        <w:ind w:left="0" w:firstLine="0"/>
      </w:pPr>
    </w:lvl>
    <w:lvl w:ilvl="8" w:tplc="D3C021EC">
      <w:numFmt w:val="decimal"/>
      <w:lvlText w:val=""/>
      <w:lvlJc w:val="left"/>
      <w:pPr>
        <w:ind w:left="0" w:firstLine="0"/>
      </w:pPr>
    </w:lvl>
  </w:abstractNum>
  <w:abstractNum w:abstractNumId="15">
    <w:nsid w:val="00003F58"/>
    <w:multiLevelType w:val="hybridMultilevel"/>
    <w:tmpl w:val="D1CE7E5C"/>
    <w:lvl w:ilvl="0" w:tplc="28E2B350">
      <w:start w:val="6"/>
      <w:numFmt w:val="decimal"/>
      <w:lvlText w:val="%1."/>
      <w:lvlJc w:val="left"/>
      <w:pPr>
        <w:ind w:left="0" w:firstLine="0"/>
      </w:pPr>
    </w:lvl>
    <w:lvl w:ilvl="1" w:tplc="9132B0BA">
      <w:numFmt w:val="decimal"/>
      <w:lvlText w:val=""/>
      <w:lvlJc w:val="left"/>
      <w:pPr>
        <w:ind w:left="0" w:firstLine="0"/>
      </w:pPr>
    </w:lvl>
    <w:lvl w:ilvl="2" w:tplc="649AEB10">
      <w:numFmt w:val="decimal"/>
      <w:lvlText w:val=""/>
      <w:lvlJc w:val="left"/>
      <w:pPr>
        <w:ind w:left="0" w:firstLine="0"/>
      </w:pPr>
    </w:lvl>
    <w:lvl w:ilvl="3" w:tplc="4C527F36">
      <w:numFmt w:val="decimal"/>
      <w:lvlText w:val=""/>
      <w:lvlJc w:val="left"/>
      <w:pPr>
        <w:ind w:left="0" w:firstLine="0"/>
      </w:pPr>
    </w:lvl>
    <w:lvl w:ilvl="4" w:tplc="BE0438F0">
      <w:numFmt w:val="decimal"/>
      <w:lvlText w:val=""/>
      <w:lvlJc w:val="left"/>
      <w:pPr>
        <w:ind w:left="0" w:firstLine="0"/>
      </w:pPr>
    </w:lvl>
    <w:lvl w:ilvl="5" w:tplc="D2580F6E">
      <w:numFmt w:val="decimal"/>
      <w:lvlText w:val=""/>
      <w:lvlJc w:val="left"/>
      <w:pPr>
        <w:ind w:left="0" w:firstLine="0"/>
      </w:pPr>
    </w:lvl>
    <w:lvl w:ilvl="6" w:tplc="3FFADD4A">
      <w:numFmt w:val="decimal"/>
      <w:lvlText w:val=""/>
      <w:lvlJc w:val="left"/>
      <w:pPr>
        <w:ind w:left="0" w:firstLine="0"/>
      </w:pPr>
    </w:lvl>
    <w:lvl w:ilvl="7" w:tplc="DE5C282C">
      <w:numFmt w:val="decimal"/>
      <w:lvlText w:val=""/>
      <w:lvlJc w:val="left"/>
      <w:pPr>
        <w:ind w:left="0" w:firstLine="0"/>
      </w:pPr>
    </w:lvl>
    <w:lvl w:ilvl="8" w:tplc="9D4AB166">
      <w:numFmt w:val="decimal"/>
      <w:lvlText w:val=""/>
      <w:lvlJc w:val="left"/>
      <w:pPr>
        <w:ind w:left="0" w:firstLine="0"/>
      </w:pPr>
    </w:lvl>
  </w:abstractNum>
  <w:abstractNum w:abstractNumId="16">
    <w:nsid w:val="000047C5"/>
    <w:multiLevelType w:val="hybridMultilevel"/>
    <w:tmpl w:val="93DA767A"/>
    <w:lvl w:ilvl="0" w:tplc="C31C9150">
      <w:start w:val="1"/>
      <w:numFmt w:val="bullet"/>
      <w:lvlText w:val="⁄"/>
      <w:lvlJc w:val="left"/>
      <w:pPr>
        <w:ind w:left="0" w:firstLine="0"/>
      </w:pPr>
    </w:lvl>
    <w:lvl w:ilvl="1" w:tplc="55E8348C">
      <w:numFmt w:val="decimal"/>
      <w:lvlText w:val=""/>
      <w:lvlJc w:val="left"/>
      <w:pPr>
        <w:ind w:left="0" w:firstLine="0"/>
      </w:pPr>
    </w:lvl>
    <w:lvl w:ilvl="2" w:tplc="6BC6E76A">
      <w:numFmt w:val="decimal"/>
      <w:lvlText w:val=""/>
      <w:lvlJc w:val="left"/>
      <w:pPr>
        <w:ind w:left="0" w:firstLine="0"/>
      </w:pPr>
    </w:lvl>
    <w:lvl w:ilvl="3" w:tplc="62B07F5C">
      <w:numFmt w:val="decimal"/>
      <w:lvlText w:val=""/>
      <w:lvlJc w:val="left"/>
      <w:pPr>
        <w:ind w:left="0" w:firstLine="0"/>
      </w:pPr>
    </w:lvl>
    <w:lvl w:ilvl="4" w:tplc="6C9C1906">
      <w:numFmt w:val="decimal"/>
      <w:lvlText w:val=""/>
      <w:lvlJc w:val="left"/>
      <w:pPr>
        <w:ind w:left="0" w:firstLine="0"/>
      </w:pPr>
    </w:lvl>
    <w:lvl w:ilvl="5" w:tplc="815C48CE">
      <w:numFmt w:val="decimal"/>
      <w:lvlText w:val=""/>
      <w:lvlJc w:val="left"/>
      <w:pPr>
        <w:ind w:left="0" w:firstLine="0"/>
      </w:pPr>
    </w:lvl>
    <w:lvl w:ilvl="6" w:tplc="9152736E">
      <w:numFmt w:val="decimal"/>
      <w:lvlText w:val=""/>
      <w:lvlJc w:val="left"/>
      <w:pPr>
        <w:ind w:left="0" w:firstLine="0"/>
      </w:pPr>
    </w:lvl>
    <w:lvl w:ilvl="7" w:tplc="ACE4117E">
      <w:numFmt w:val="decimal"/>
      <w:lvlText w:val=""/>
      <w:lvlJc w:val="left"/>
      <w:pPr>
        <w:ind w:left="0" w:firstLine="0"/>
      </w:pPr>
    </w:lvl>
    <w:lvl w:ilvl="8" w:tplc="959C1B84">
      <w:numFmt w:val="decimal"/>
      <w:lvlText w:val=""/>
      <w:lvlJc w:val="left"/>
      <w:pPr>
        <w:ind w:left="0" w:firstLine="0"/>
      </w:pPr>
    </w:lvl>
  </w:abstractNum>
  <w:abstractNum w:abstractNumId="17">
    <w:nsid w:val="00004983"/>
    <w:multiLevelType w:val="hybridMultilevel"/>
    <w:tmpl w:val="AB70837A"/>
    <w:lvl w:ilvl="0" w:tplc="66D683F8">
      <w:start w:val="1"/>
      <w:numFmt w:val="bullet"/>
      <w:lvlText w:val="c"/>
      <w:lvlJc w:val="left"/>
      <w:pPr>
        <w:ind w:left="0" w:firstLine="0"/>
      </w:pPr>
    </w:lvl>
    <w:lvl w:ilvl="1" w:tplc="689471BE">
      <w:numFmt w:val="decimal"/>
      <w:lvlText w:val=""/>
      <w:lvlJc w:val="left"/>
      <w:pPr>
        <w:ind w:left="0" w:firstLine="0"/>
      </w:pPr>
    </w:lvl>
    <w:lvl w:ilvl="2" w:tplc="02C6C9C8">
      <w:numFmt w:val="decimal"/>
      <w:lvlText w:val=""/>
      <w:lvlJc w:val="left"/>
      <w:pPr>
        <w:ind w:left="0" w:firstLine="0"/>
      </w:pPr>
    </w:lvl>
    <w:lvl w:ilvl="3" w:tplc="9FC4C222">
      <w:numFmt w:val="decimal"/>
      <w:lvlText w:val=""/>
      <w:lvlJc w:val="left"/>
      <w:pPr>
        <w:ind w:left="0" w:firstLine="0"/>
      </w:pPr>
    </w:lvl>
    <w:lvl w:ilvl="4" w:tplc="200A80B0">
      <w:numFmt w:val="decimal"/>
      <w:lvlText w:val=""/>
      <w:lvlJc w:val="left"/>
      <w:pPr>
        <w:ind w:left="0" w:firstLine="0"/>
      </w:pPr>
    </w:lvl>
    <w:lvl w:ilvl="5" w:tplc="8086001C">
      <w:numFmt w:val="decimal"/>
      <w:lvlText w:val=""/>
      <w:lvlJc w:val="left"/>
      <w:pPr>
        <w:ind w:left="0" w:firstLine="0"/>
      </w:pPr>
    </w:lvl>
    <w:lvl w:ilvl="6" w:tplc="9FA89720">
      <w:numFmt w:val="decimal"/>
      <w:lvlText w:val=""/>
      <w:lvlJc w:val="left"/>
      <w:pPr>
        <w:ind w:left="0" w:firstLine="0"/>
      </w:pPr>
    </w:lvl>
    <w:lvl w:ilvl="7" w:tplc="1F1A8CC8">
      <w:numFmt w:val="decimal"/>
      <w:lvlText w:val=""/>
      <w:lvlJc w:val="left"/>
      <w:pPr>
        <w:ind w:left="0" w:firstLine="0"/>
      </w:pPr>
    </w:lvl>
    <w:lvl w:ilvl="8" w:tplc="4F26F1E6">
      <w:numFmt w:val="decimal"/>
      <w:lvlText w:val=""/>
      <w:lvlJc w:val="left"/>
      <w:pPr>
        <w:ind w:left="0" w:firstLine="0"/>
      </w:pPr>
    </w:lvl>
  </w:abstractNum>
  <w:abstractNum w:abstractNumId="18">
    <w:nsid w:val="00004B51"/>
    <w:multiLevelType w:val="hybridMultilevel"/>
    <w:tmpl w:val="EA461666"/>
    <w:lvl w:ilvl="0" w:tplc="9202EEE0">
      <w:start w:val="1"/>
      <w:numFmt w:val="bullet"/>
      <w:lvlText w:val="c"/>
      <w:lvlJc w:val="left"/>
      <w:pPr>
        <w:ind w:left="0" w:firstLine="0"/>
      </w:pPr>
    </w:lvl>
    <w:lvl w:ilvl="1" w:tplc="88545FCA">
      <w:numFmt w:val="decimal"/>
      <w:lvlText w:val=""/>
      <w:lvlJc w:val="left"/>
      <w:pPr>
        <w:ind w:left="0" w:firstLine="0"/>
      </w:pPr>
    </w:lvl>
    <w:lvl w:ilvl="2" w:tplc="420E8228">
      <w:numFmt w:val="decimal"/>
      <w:lvlText w:val=""/>
      <w:lvlJc w:val="left"/>
      <w:pPr>
        <w:ind w:left="0" w:firstLine="0"/>
      </w:pPr>
    </w:lvl>
    <w:lvl w:ilvl="3" w:tplc="D41A9C00">
      <w:numFmt w:val="decimal"/>
      <w:lvlText w:val=""/>
      <w:lvlJc w:val="left"/>
      <w:pPr>
        <w:ind w:left="0" w:firstLine="0"/>
      </w:pPr>
    </w:lvl>
    <w:lvl w:ilvl="4" w:tplc="522E3078">
      <w:numFmt w:val="decimal"/>
      <w:lvlText w:val=""/>
      <w:lvlJc w:val="left"/>
      <w:pPr>
        <w:ind w:left="0" w:firstLine="0"/>
      </w:pPr>
    </w:lvl>
    <w:lvl w:ilvl="5" w:tplc="C0ECA9E2">
      <w:numFmt w:val="decimal"/>
      <w:lvlText w:val=""/>
      <w:lvlJc w:val="left"/>
      <w:pPr>
        <w:ind w:left="0" w:firstLine="0"/>
      </w:pPr>
    </w:lvl>
    <w:lvl w:ilvl="6" w:tplc="D90098AA">
      <w:numFmt w:val="decimal"/>
      <w:lvlText w:val=""/>
      <w:lvlJc w:val="left"/>
      <w:pPr>
        <w:ind w:left="0" w:firstLine="0"/>
      </w:pPr>
    </w:lvl>
    <w:lvl w:ilvl="7" w:tplc="532AC820">
      <w:numFmt w:val="decimal"/>
      <w:lvlText w:val=""/>
      <w:lvlJc w:val="left"/>
      <w:pPr>
        <w:ind w:left="0" w:firstLine="0"/>
      </w:pPr>
    </w:lvl>
    <w:lvl w:ilvl="8" w:tplc="FE4E8796">
      <w:numFmt w:val="decimal"/>
      <w:lvlText w:val=""/>
      <w:lvlJc w:val="left"/>
      <w:pPr>
        <w:ind w:left="0" w:firstLine="0"/>
      </w:pPr>
    </w:lvl>
  </w:abstractNum>
  <w:abstractNum w:abstractNumId="19">
    <w:nsid w:val="00004F41"/>
    <w:multiLevelType w:val="hybridMultilevel"/>
    <w:tmpl w:val="189C70B2"/>
    <w:lvl w:ilvl="0" w:tplc="E2DCA158">
      <w:start w:val="1"/>
      <w:numFmt w:val="bullet"/>
      <w:lvlText w:val="g"/>
      <w:lvlJc w:val="left"/>
      <w:pPr>
        <w:ind w:left="0" w:firstLine="0"/>
      </w:pPr>
    </w:lvl>
    <w:lvl w:ilvl="1" w:tplc="52448B7A">
      <w:numFmt w:val="decimal"/>
      <w:lvlText w:val=""/>
      <w:lvlJc w:val="left"/>
      <w:pPr>
        <w:ind w:left="0" w:firstLine="0"/>
      </w:pPr>
    </w:lvl>
    <w:lvl w:ilvl="2" w:tplc="48BCE200">
      <w:numFmt w:val="decimal"/>
      <w:lvlText w:val=""/>
      <w:lvlJc w:val="left"/>
      <w:pPr>
        <w:ind w:left="0" w:firstLine="0"/>
      </w:pPr>
    </w:lvl>
    <w:lvl w:ilvl="3" w:tplc="B39E6A20">
      <w:numFmt w:val="decimal"/>
      <w:lvlText w:val=""/>
      <w:lvlJc w:val="left"/>
      <w:pPr>
        <w:ind w:left="0" w:firstLine="0"/>
      </w:pPr>
    </w:lvl>
    <w:lvl w:ilvl="4" w:tplc="D17E7840">
      <w:numFmt w:val="decimal"/>
      <w:lvlText w:val=""/>
      <w:lvlJc w:val="left"/>
      <w:pPr>
        <w:ind w:left="0" w:firstLine="0"/>
      </w:pPr>
    </w:lvl>
    <w:lvl w:ilvl="5" w:tplc="923A5914">
      <w:numFmt w:val="decimal"/>
      <w:lvlText w:val=""/>
      <w:lvlJc w:val="left"/>
      <w:pPr>
        <w:ind w:left="0" w:firstLine="0"/>
      </w:pPr>
    </w:lvl>
    <w:lvl w:ilvl="6" w:tplc="D9A2A5B8">
      <w:numFmt w:val="decimal"/>
      <w:lvlText w:val=""/>
      <w:lvlJc w:val="left"/>
      <w:pPr>
        <w:ind w:left="0" w:firstLine="0"/>
      </w:pPr>
    </w:lvl>
    <w:lvl w:ilvl="7" w:tplc="25BAC552">
      <w:numFmt w:val="decimal"/>
      <w:lvlText w:val=""/>
      <w:lvlJc w:val="left"/>
      <w:pPr>
        <w:ind w:left="0" w:firstLine="0"/>
      </w:pPr>
    </w:lvl>
    <w:lvl w:ilvl="8" w:tplc="8D544D20">
      <w:numFmt w:val="decimal"/>
      <w:lvlText w:val=""/>
      <w:lvlJc w:val="left"/>
      <w:pPr>
        <w:ind w:left="0" w:firstLine="0"/>
      </w:pPr>
    </w:lvl>
  </w:abstractNum>
  <w:abstractNum w:abstractNumId="20">
    <w:nsid w:val="00005D12"/>
    <w:multiLevelType w:val="hybridMultilevel"/>
    <w:tmpl w:val="78F01DA2"/>
    <w:lvl w:ilvl="0" w:tplc="46826A8E">
      <w:start w:val="1"/>
      <w:numFmt w:val="decimal"/>
      <w:lvlText w:val="%1."/>
      <w:lvlJc w:val="left"/>
      <w:pPr>
        <w:ind w:left="0" w:firstLine="0"/>
      </w:pPr>
    </w:lvl>
    <w:lvl w:ilvl="1" w:tplc="27AE85E6">
      <w:numFmt w:val="decimal"/>
      <w:lvlText w:val=""/>
      <w:lvlJc w:val="left"/>
      <w:pPr>
        <w:ind w:left="0" w:firstLine="0"/>
      </w:pPr>
    </w:lvl>
    <w:lvl w:ilvl="2" w:tplc="52D4E22E">
      <w:numFmt w:val="decimal"/>
      <w:lvlText w:val=""/>
      <w:lvlJc w:val="left"/>
      <w:pPr>
        <w:ind w:left="0" w:firstLine="0"/>
      </w:pPr>
    </w:lvl>
    <w:lvl w:ilvl="3" w:tplc="88161CE0">
      <w:numFmt w:val="decimal"/>
      <w:lvlText w:val=""/>
      <w:lvlJc w:val="left"/>
      <w:pPr>
        <w:ind w:left="0" w:firstLine="0"/>
      </w:pPr>
    </w:lvl>
    <w:lvl w:ilvl="4" w:tplc="33AA5954">
      <w:numFmt w:val="decimal"/>
      <w:lvlText w:val=""/>
      <w:lvlJc w:val="left"/>
      <w:pPr>
        <w:ind w:left="0" w:firstLine="0"/>
      </w:pPr>
    </w:lvl>
    <w:lvl w:ilvl="5" w:tplc="69568402">
      <w:numFmt w:val="decimal"/>
      <w:lvlText w:val=""/>
      <w:lvlJc w:val="left"/>
      <w:pPr>
        <w:ind w:left="0" w:firstLine="0"/>
      </w:pPr>
    </w:lvl>
    <w:lvl w:ilvl="6" w:tplc="C6203324">
      <w:numFmt w:val="decimal"/>
      <w:lvlText w:val=""/>
      <w:lvlJc w:val="left"/>
      <w:pPr>
        <w:ind w:left="0" w:firstLine="0"/>
      </w:pPr>
    </w:lvl>
    <w:lvl w:ilvl="7" w:tplc="51A8F136">
      <w:numFmt w:val="decimal"/>
      <w:lvlText w:val=""/>
      <w:lvlJc w:val="left"/>
      <w:pPr>
        <w:ind w:left="0" w:firstLine="0"/>
      </w:pPr>
    </w:lvl>
    <w:lvl w:ilvl="8" w:tplc="30A6D826">
      <w:numFmt w:val="decimal"/>
      <w:lvlText w:val=""/>
      <w:lvlJc w:val="left"/>
      <w:pPr>
        <w:ind w:left="0" w:firstLine="0"/>
      </w:pPr>
    </w:lvl>
  </w:abstractNum>
  <w:abstractNum w:abstractNumId="21">
    <w:nsid w:val="00006408"/>
    <w:multiLevelType w:val="hybridMultilevel"/>
    <w:tmpl w:val="605E57FE"/>
    <w:lvl w:ilvl="0" w:tplc="383EFA10">
      <w:start w:val="1"/>
      <w:numFmt w:val="bullet"/>
      <w:lvlText w:val="⁄"/>
      <w:lvlJc w:val="left"/>
      <w:pPr>
        <w:ind w:left="0" w:firstLine="0"/>
      </w:pPr>
    </w:lvl>
    <w:lvl w:ilvl="1" w:tplc="CF3CDCEC">
      <w:numFmt w:val="decimal"/>
      <w:lvlText w:val=""/>
      <w:lvlJc w:val="left"/>
      <w:pPr>
        <w:ind w:left="0" w:firstLine="0"/>
      </w:pPr>
    </w:lvl>
    <w:lvl w:ilvl="2" w:tplc="04E4224A">
      <w:numFmt w:val="decimal"/>
      <w:lvlText w:val=""/>
      <w:lvlJc w:val="left"/>
      <w:pPr>
        <w:ind w:left="0" w:firstLine="0"/>
      </w:pPr>
    </w:lvl>
    <w:lvl w:ilvl="3" w:tplc="F9363288">
      <w:numFmt w:val="decimal"/>
      <w:lvlText w:val=""/>
      <w:lvlJc w:val="left"/>
      <w:pPr>
        <w:ind w:left="0" w:firstLine="0"/>
      </w:pPr>
    </w:lvl>
    <w:lvl w:ilvl="4" w:tplc="D1BE1CD2">
      <w:numFmt w:val="decimal"/>
      <w:lvlText w:val=""/>
      <w:lvlJc w:val="left"/>
      <w:pPr>
        <w:ind w:left="0" w:firstLine="0"/>
      </w:pPr>
    </w:lvl>
    <w:lvl w:ilvl="5" w:tplc="2EBC669E">
      <w:numFmt w:val="decimal"/>
      <w:lvlText w:val=""/>
      <w:lvlJc w:val="left"/>
      <w:pPr>
        <w:ind w:left="0" w:firstLine="0"/>
      </w:pPr>
    </w:lvl>
    <w:lvl w:ilvl="6" w:tplc="2BA269D0">
      <w:numFmt w:val="decimal"/>
      <w:lvlText w:val=""/>
      <w:lvlJc w:val="left"/>
      <w:pPr>
        <w:ind w:left="0" w:firstLine="0"/>
      </w:pPr>
    </w:lvl>
    <w:lvl w:ilvl="7" w:tplc="E508013E">
      <w:numFmt w:val="decimal"/>
      <w:lvlText w:val=""/>
      <w:lvlJc w:val="left"/>
      <w:pPr>
        <w:ind w:left="0" w:firstLine="0"/>
      </w:pPr>
    </w:lvl>
    <w:lvl w:ilvl="8" w:tplc="F0441E50">
      <w:numFmt w:val="decimal"/>
      <w:lvlText w:val=""/>
      <w:lvlJc w:val="left"/>
      <w:pPr>
        <w:ind w:left="0" w:firstLine="0"/>
      </w:pPr>
    </w:lvl>
  </w:abstractNum>
  <w:abstractNum w:abstractNumId="22">
    <w:nsid w:val="00006EEC"/>
    <w:multiLevelType w:val="hybridMultilevel"/>
    <w:tmpl w:val="CD56E3D2"/>
    <w:lvl w:ilvl="0" w:tplc="8FF41E46">
      <w:start w:val="2"/>
      <w:numFmt w:val="decimal"/>
      <w:lvlText w:val="%1."/>
      <w:lvlJc w:val="left"/>
      <w:pPr>
        <w:ind w:left="0" w:firstLine="0"/>
      </w:pPr>
    </w:lvl>
    <w:lvl w:ilvl="1" w:tplc="DEA26BE0">
      <w:numFmt w:val="decimal"/>
      <w:lvlText w:val=""/>
      <w:lvlJc w:val="left"/>
      <w:pPr>
        <w:ind w:left="0" w:firstLine="0"/>
      </w:pPr>
    </w:lvl>
    <w:lvl w:ilvl="2" w:tplc="0024E0AA">
      <w:numFmt w:val="decimal"/>
      <w:lvlText w:val=""/>
      <w:lvlJc w:val="left"/>
      <w:pPr>
        <w:ind w:left="0" w:firstLine="0"/>
      </w:pPr>
    </w:lvl>
    <w:lvl w:ilvl="3" w:tplc="60865E40">
      <w:numFmt w:val="decimal"/>
      <w:lvlText w:val=""/>
      <w:lvlJc w:val="left"/>
      <w:pPr>
        <w:ind w:left="0" w:firstLine="0"/>
      </w:pPr>
    </w:lvl>
    <w:lvl w:ilvl="4" w:tplc="21EA6742">
      <w:numFmt w:val="decimal"/>
      <w:lvlText w:val=""/>
      <w:lvlJc w:val="left"/>
      <w:pPr>
        <w:ind w:left="0" w:firstLine="0"/>
      </w:pPr>
    </w:lvl>
    <w:lvl w:ilvl="5" w:tplc="E61EC3A4">
      <w:numFmt w:val="decimal"/>
      <w:lvlText w:val=""/>
      <w:lvlJc w:val="left"/>
      <w:pPr>
        <w:ind w:left="0" w:firstLine="0"/>
      </w:pPr>
    </w:lvl>
    <w:lvl w:ilvl="6" w:tplc="010C8278">
      <w:numFmt w:val="decimal"/>
      <w:lvlText w:val=""/>
      <w:lvlJc w:val="left"/>
      <w:pPr>
        <w:ind w:left="0" w:firstLine="0"/>
      </w:pPr>
    </w:lvl>
    <w:lvl w:ilvl="7" w:tplc="D8DC0D5E">
      <w:numFmt w:val="decimal"/>
      <w:lvlText w:val=""/>
      <w:lvlJc w:val="left"/>
      <w:pPr>
        <w:ind w:left="0" w:firstLine="0"/>
      </w:pPr>
    </w:lvl>
    <w:lvl w:ilvl="8" w:tplc="2BA231B6">
      <w:numFmt w:val="decimal"/>
      <w:lvlText w:val=""/>
      <w:lvlJc w:val="left"/>
      <w:pPr>
        <w:ind w:left="0" w:firstLine="0"/>
      </w:pPr>
    </w:lvl>
  </w:abstractNum>
  <w:abstractNum w:abstractNumId="23">
    <w:nsid w:val="00006FEC"/>
    <w:multiLevelType w:val="hybridMultilevel"/>
    <w:tmpl w:val="F7E497F8"/>
    <w:lvl w:ilvl="0" w:tplc="B344A9FA">
      <w:start w:val="2"/>
      <w:numFmt w:val="decimal"/>
      <w:lvlText w:val="%1."/>
      <w:lvlJc w:val="left"/>
      <w:pPr>
        <w:ind w:left="0" w:firstLine="0"/>
      </w:pPr>
    </w:lvl>
    <w:lvl w:ilvl="1" w:tplc="802CA5AC">
      <w:numFmt w:val="decimal"/>
      <w:lvlText w:val=""/>
      <w:lvlJc w:val="left"/>
      <w:pPr>
        <w:ind w:left="0" w:firstLine="0"/>
      </w:pPr>
    </w:lvl>
    <w:lvl w:ilvl="2" w:tplc="458C8522">
      <w:numFmt w:val="decimal"/>
      <w:lvlText w:val=""/>
      <w:lvlJc w:val="left"/>
      <w:pPr>
        <w:ind w:left="0" w:firstLine="0"/>
      </w:pPr>
    </w:lvl>
    <w:lvl w:ilvl="3" w:tplc="CF0CAD16">
      <w:numFmt w:val="decimal"/>
      <w:lvlText w:val=""/>
      <w:lvlJc w:val="left"/>
      <w:pPr>
        <w:ind w:left="0" w:firstLine="0"/>
      </w:pPr>
    </w:lvl>
    <w:lvl w:ilvl="4" w:tplc="C720C8CA">
      <w:numFmt w:val="decimal"/>
      <w:lvlText w:val=""/>
      <w:lvlJc w:val="left"/>
      <w:pPr>
        <w:ind w:left="0" w:firstLine="0"/>
      </w:pPr>
    </w:lvl>
    <w:lvl w:ilvl="5" w:tplc="AA66AC58">
      <w:numFmt w:val="decimal"/>
      <w:lvlText w:val=""/>
      <w:lvlJc w:val="left"/>
      <w:pPr>
        <w:ind w:left="0" w:firstLine="0"/>
      </w:pPr>
    </w:lvl>
    <w:lvl w:ilvl="6" w:tplc="1AB88C16">
      <w:numFmt w:val="decimal"/>
      <w:lvlText w:val=""/>
      <w:lvlJc w:val="left"/>
      <w:pPr>
        <w:ind w:left="0" w:firstLine="0"/>
      </w:pPr>
    </w:lvl>
    <w:lvl w:ilvl="7" w:tplc="B2202B16">
      <w:numFmt w:val="decimal"/>
      <w:lvlText w:val=""/>
      <w:lvlJc w:val="left"/>
      <w:pPr>
        <w:ind w:left="0" w:firstLine="0"/>
      </w:pPr>
    </w:lvl>
    <w:lvl w:ilvl="8" w:tplc="2FD6A610">
      <w:numFmt w:val="decimal"/>
      <w:lvlText w:val=""/>
      <w:lvlJc w:val="left"/>
      <w:pPr>
        <w:ind w:left="0" w:firstLine="0"/>
      </w:pPr>
    </w:lvl>
  </w:abstractNum>
  <w:abstractNum w:abstractNumId="24">
    <w:nsid w:val="00007768"/>
    <w:multiLevelType w:val="hybridMultilevel"/>
    <w:tmpl w:val="333A85CA"/>
    <w:lvl w:ilvl="0" w:tplc="FF32EA08">
      <w:start w:val="1"/>
      <w:numFmt w:val="bullet"/>
      <w:lvlText w:val="a"/>
      <w:lvlJc w:val="left"/>
      <w:pPr>
        <w:ind w:left="0" w:firstLine="0"/>
      </w:pPr>
    </w:lvl>
    <w:lvl w:ilvl="1" w:tplc="C15C6908">
      <w:numFmt w:val="decimal"/>
      <w:lvlText w:val=""/>
      <w:lvlJc w:val="left"/>
      <w:pPr>
        <w:ind w:left="0" w:firstLine="0"/>
      </w:pPr>
    </w:lvl>
    <w:lvl w:ilvl="2" w:tplc="B1BC2CFA">
      <w:numFmt w:val="decimal"/>
      <w:lvlText w:val=""/>
      <w:lvlJc w:val="left"/>
      <w:pPr>
        <w:ind w:left="0" w:firstLine="0"/>
      </w:pPr>
    </w:lvl>
    <w:lvl w:ilvl="3" w:tplc="F0BE59C0">
      <w:numFmt w:val="decimal"/>
      <w:lvlText w:val=""/>
      <w:lvlJc w:val="left"/>
      <w:pPr>
        <w:ind w:left="0" w:firstLine="0"/>
      </w:pPr>
    </w:lvl>
    <w:lvl w:ilvl="4" w:tplc="830CFA3A">
      <w:numFmt w:val="decimal"/>
      <w:lvlText w:val=""/>
      <w:lvlJc w:val="left"/>
      <w:pPr>
        <w:ind w:left="0" w:firstLine="0"/>
      </w:pPr>
    </w:lvl>
    <w:lvl w:ilvl="5" w:tplc="25CEDB8E">
      <w:numFmt w:val="decimal"/>
      <w:lvlText w:val=""/>
      <w:lvlJc w:val="left"/>
      <w:pPr>
        <w:ind w:left="0" w:firstLine="0"/>
      </w:pPr>
    </w:lvl>
    <w:lvl w:ilvl="6" w:tplc="57467510">
      <w:numFmt w:val="decimal"/>
      <w:lvlText w:val=""/>
      <w:lvlJc w:val="left"/>
      <w:pPr>
        <w:ind w:left="0" w:firstLine="0"/>
      </w:pPr>
    </w:lvl>
    <w:lvl w:ilvl="7" w:tplc="6CFC6B8E">
      <w:numFmt w:val="decimal"/>
      <w:lvlText w:val=""/>
      <w:lvlJc w:val="left"/>
      <w:pPr>
        <w:ind w:left="0" w:firstLine="0"/>
      </w:pPr>
    </w:lvl>
    <w:lvl w:ilvl="8" w:tplc="99FE30FE">
      <w:numFmt w:val="decimal"/>
      <w:lvlText w:val=""/>
      <w:lvlJc w:val="left"/>
      <w:pPr>
        <w:ind w:left="0" w:firstLine="0"/>
      </w:pPr>
    </w:lvl>
  </w:abstractNum>
  <w:abstractNum w:abstractNumId="25">
    <w:nsid w:val="00007F63"/>
    <w:multiLevelType w:val="hybridMultilevel"/>
    <w:tmpl w:val="5AD4DE76"/>
    <w:lvl w:ilvl="0" w:tplc="DE8AFB1C">
      <w:start w:val="1"/>
      <w:numFmt w:val="bullet"/>
      <w:lvlText w:val="e"/>
      <w:lvlJc w:val="left"/>
      <w:pPr>
        <w:ind w:left="0" w:firstLine="0"/>
      </w:pPr>
    </w:lvl>
    <w:lvl w:ilvl="1" w:tplc="FEFCCD8C">
      <w:numFmt w:val="decimal"/>
      <w:lvlText w:val=""/>
      <w:lvlJc w:val="left"/>
      <w:pPr>
        <w:ind w:left="0" w:firstLine="0"/>
      </w:pPr>
    </w:lvl>
    <w:lvl w:ilvl="2" w:tplc="FD0E9762">
      <w:numFmt w:val="decimal"/>
      <w:lvlText w:val=""/>
      <w:lvlJc w:val="left"/>
      <w:pPr>
        <w:ind w:left="0" w:firstLine="0"/>
      </w:pPr>
    </w:lvl>
    <w:lvl w:ilvl="3" w:tplc="101EA766">
      <w:numFmt w:val="decimal"/>
      <w:lvlText w:val=""/>
      <w:lvlJc w:val="left"/>
      <w:pPr>
        <w:ind w:left="0" w:firstLine="0"/>
      </w:pPr>
    </w:lvl>
    <w:lvl w:ilvl="4" w:tplc="7E4802B6">
      <w:numFmt w:val="decimal"/>
      <w:lvlText w:val=""/>
      <w:lvlJc w:val="left"/>
      <w:pPr>
        <w:ind w:left="0" w:firstLine="0"/>
      </w:pPr>
    </w:lvl>
    <w:lvl w:ilvl="5" w:tplc="5B74C5CE">
      <w:numFmt w:val="decimal"/>
      <w:lvlText w:val=""/>
      <w:lvlJc w:val="left"/>
      <w:pPr>
        <w:ind w:left="0" w:firstLine="0"/>
      </w:pPr>
    </w:lvl>
    <w:lvl w:ilvl="6" w:tplc="0C1848D2">
      <w:numFmt w:val="decimal"/>
      <w:lvlText w:val=""/>
      <w:lvlJc w:val="left"/>
      <w:pPr>
        <w:ind w:left="0" w:firstLine="0"/>
      </w:pPr>
    </w:lvl>
    <w:lvl w:ilvl="7" w:tplc="F3FCB3B8">
      <w:numFmt w:val="decimal"/>
      <w:lvlText w:val=""/>
      <w:lvlJc w:val="left"/>
      <w:pPr>
        <w:ind w:left="0" w:firstLine="0"/>
      </w:pPr>
    </w:lvl>
    <w:lvl w:ilvl="8" w:tplc="3F7CFE40">
      <w:numFmt w:val="decimal"/>
      <w:lvlText w:val=""/>
      <w:lvlJc w:val="left"/>
      <w:pPr>
        <w:ind w:left="0" w:firstLine="0"/>
      </w:pPr>
    </w:lvl>
  </w:abstractNum>
  <w:abstractNum w:abstractNumId="26">
    <w:nsid w:val="00E868AC"/>
    <w:multiLevelType w:val="multilevel"/>
    <w:tmpl w:val="AEAC6816"/>
    <w:lvl w:ilvl="0">
      <w:start w:val="1"/>
      <w:numFmt w:val="decimal"/>
      <w:lvlText w:val="%1."/>
      <w:lvlJc w:val="left"/>
      <w:pPr>
        <w:tabs>
          <w:tab w:val="num" w:pos="720"/>
        </w:tabs>
        <w:ind w:left="720" w:hanging="360"/>
      </w:pPr>
    </w:lvl>
    <w:lvl w:ilvl="1">
      <w:start w:val="1"/>
      <w:numFmt w:val="bullet"/>
      <w:lvlText w:val="o"/>
      <w:lvlJc w:val="left"/>
      <w:pPr>
        <w:ind w:left="360" w:hanging="360"/>
      </w:pPr>
      <w:rPr>
        <w:rFonts w:ascii="Courier New" w:hAnsi="Courier New" w:cs="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0174727A"/>
    <w:multiLevelType w:val="hybridMultilevel"/>
    <w:tmpl w:val="206E89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095354E1"/>
    <w:multiLevelType w:val="multilevel"/>
    <w:tmpl w:val="23DAE9AC"/>
    <w:lvl w:ilvl="0">
      <w:start w:val="1"/>
      <w:numFmt w:val="bullet"/>
      <w:lvlText w:val="□"/>
      <w:lvlJc w:val="left"/>
      <w:pPr>
        <w:tabs>
          <w:tab w:val="num" w:pos="720"/>
        </w:tabs>
        <w:ind w:left="720" w:hanging="360"/>
      </w:pPr>
      <w:rPr>
        <w:rFonts w:ascii="Calibri" w:hAnsi="Calibri"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AA63591"/>
    <w:multiLevelType w:val="multilevel"/>
    <w:tmpl w:val="611C0D5C"/>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10E428EA"/>
    <w:multiLevelType w:val="multilevel"/>
    <w:tmpl w:val="D5B87A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19C398A"/>
    <w:multiLevelType w:val="multilevel"/>
    <w:tmpl w:val="3D601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9A17C8F"/>
    <w:multiLevelType w:val="multilevel"/>
    <w:tmpl w:val="BFACA32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9D05A73"/>
    <w:multiLevelType w:val="hybridMultilevel"/>
    <w:tmpl w:val="39B40874"/>
    <w:lvl w:ilvl="0" w:tplc="D5E42094">
      <w:start w:val="1"/>
      <w:numFmt w:val="decimal"/>
      <w:lvlText w:val="%1."/>
      <w:lvlJc w:val="left"/>
      <w:pPr>
        <w:ind w:left="1440" w:hanging="360"/>
      </w:pPr>
      <w:rPr>
        <w:rFonts w:eastAsia="Aria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nsid w:val="3188661F"/>
    <w:multiLevelType w:val="multilevel"/>
    <w:tmpl w:val="15ACBD20"/>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361E5BBF"/>
    <w:multiLevelType w:val="hybridMultilevel"/>
    <w:tmpl w:val="F6AA7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FFC5D0F"/>
    <w:multiLevelType w:val="multilevel"/>
    <w:tmpl w:val="B148C7FC"/>
    <w:lvl w:ilvl="0">
      <w:start w:val="1"/>
      <w:numFmt w:val="bullet"/>
      <w:lvlText w:val="□"/>
      <w:lvlJc w:val="left"/>
      <w:pPr>
        <w:tabs>
          <w:tab w:val="num" w:pos="720"/>
        </w:tabs>
        <w:ind w:left="720" w:hanging="360"/>
      </w:pPr>
      <w:rPr>
        <w:rFonts w:ascii="Calibri" w:hAnsi="Calibri"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26D7F3F"/>
    <w:multiLevelType w:val="multilevel"/>
    <w:tmpl w:val="15ACBD20"/>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431E21A0"/>
    <w:multiLevelType w:val="multilevel"/>
    <w:tmpl w:val="47B6728A"/>
    <w:lvl w:ilvl="0">
      <w:start w:val="1"/>
      <w:numFmt w:val="decimal"/>
      <w:lvlText w:val="%1."/>
      <w:lvlJc w:val="left"/>
      <w:pPr>
        <w:tabs>
          <w:tab w:val="num" w:pos="720"/>
        </w:tabs>
        <w:ind w:left="720" w:hanging="360"/>
      </w:pPr>
    </w:lvl>
    <w:lvl w:ilvl="1">
      <w:start w:val="1"/>
      <w:numFmt w:val="bullet"/>
      <w:lvlText w:val="o"/>
      <w:lvlJc w:val="left"/>
      <w:pPr>
        <w:ind w:left="360" w:hanging="360"/>
      </w:pPr>
      <w:rPr>
        <w:rFonts w:ascii="Courier New" w:hAnsi="Courier New" w:cs="Symbol" w:hint="default"/>
      </w:rPr>
    </w:lvl>
    <w:lvl w:ilvl="2">
      <w:start w:val="1"/>
      <w:numFmt w:val="bullet"/>
      <w:lvlText w:val="o"/>
      <w:lvlJc w:val="left"/>
      <w:pPr>
        <w:ind w:left="2160" w:hanging="360"/>
      </w:pPr>
      <w:rPr>
        <w:rFonts w:ascii="Courier New" w:hAnsi="Courier New" w:cs="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B356851"/>
    <w:multiLevelType w:val="multilevel"/>
    <w:tmpl w:val="5B24DB06"/>
    <w:lvl w:ilvl="0">
      <w:start w:val="1"/>
      <w:numFmt w:val="decimal"/>
      <w:lvlText w:val="%1."/>
      <w:lvlJc w:val="left"/>
      <w:pPr>
        <w:tabs>
          <w:tab w:val="num" w:pos="720"/>
        </w:tabs>
        <w:ind w:left="720" w:hanging="360"/>
      </w:pPr>
    </w:lvl>
    <w:lvl w:ilvl="1">
      <w:start w:val="1"/>
      <w:numFmt w:val="bullet"/>
      <w:lvlText w:val=""/>
      <w:lvlJc w:val="left"/>
      <w:pPr>
        <w:ind w:left="36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601A1546"/>
    <w:multiLevelType w:val="multilevel"/>
    <w:tmpl w:val="B148C7FC"/>
    <w:lvl w:ilvl="0">
      <w:start w:val="1"/>
      <w:numFmt w:val="bullet"/>
      <w:lvlText w:val="□"/>
      <w:lvlJc w:val="left"/>
      <w:pPr>
        <w:tabs>
          <w:tab w:val="num" w:pos="720"/>
        </w:tabs>
        <w:ind w:left="720" w:hanging="360"/>
      </w:pPr>
      <w:rPr>
        <w:rFonts w:ascii="Calibri" w:hAnsi="Calibri"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32"/>
  </w:num>
  <w:num w:numId="3">
    <w:abstractNumId w:val="40"/>
  </w:num>
  <w:num w:numId="4">
    <w:abstractNumId w:val="30"/>
  </w:num>
  <w:num w:numId="5">
    <w:abstractNumId w:val="30"/>
    <w:lvlOverride w:ilvl="0">
      <w:lvl w:ilvl="0">
        <w:numFmt w:val="decimal"/>
        <w:lvlText w:val=""/>
        <w:lvlJc w:val="left"/>
      </w:lvl>
    </w:lvlOverride>
    <w:lvlOverride w:ilvl="1">
      <w:lvl w:ilvl="1">
        <w:numFmt w:val="lowerLetter"/>
        <w:lvlText w:val="%2."/>
        <w:lvlJc w:val="left"/>
      </w:lvl>
    </w:lvlOverride>
  </w:num>
  <w:num w:numId="6">
    <w:abstractNumId w:val="30"/>
    <w:lvlOverride w:ilvl="0">
      <w:lvl w:ilvl="0">
        <w:numFmt w:val="decimal"/>
        <w:lvlText w:val=""/>
        <w:lvlJc w:val="left"/>
      </w:lvl>
    </w:lvlOverride>
    <w:lvlOverride w:ilvl="1">
      <w:lvl w:ilvl="1">
        <w:numFmt w:val="lowerLetter"/>
        <w:lvlText w:val="%2."/>
        <w:lvlJc w:val="left"/>
      </w:lvl>
    </w:lvlOverride>
  </w:num>
  <w:num w:numId="7">
    <w:abstractNumId w:val="30"/>
    <w:lvlOverride w:ilvl="0">
      <w:lvl w:ilvl="0">
        <w:numFmt w:val="decimal"/>
        <w:lvlText w:val=""/>
        <w:lvlJc w:val="left"/>
      </w:lvl>
    </w:lvlOverride>
    <w:lvlOverride w:ilvl="1">
      <w:lvl w:ilvl="1">
        <w:start w:val="1"/>
        <w:numFmt w:val="lowerLetter"/>
        <w:lvlText w:val="%2."/>
        <w:lvlJc w:val="left"/>
        <w:rPr>
          <w:rFonts w:ascii="Arial" w:eastAsia="Times New Roman" w:hAnsi="Arial" w:cs="Courier New"/>
        </w:rPr>
      </w:lvl>
    </w:lvlOverride>
  </w:num>
  <w:num w:numId="8">
    <w:abstractNumId w:val="35"/>
  </w:num>
  <w:num w:numId="9">
    <w:abstractNumId w:val="27"/>
  </w:num>
  <w:num w:numId="10">
    <w:abstractNumId w:val="39"/>
  </w:num>
  <w:num w:numId="11">
    <w:abstractNumId w:val="26"/>
  </w:num>
  <w:num w:numId="12">
    <w:abstractNumId w:val="38"/>
  </w:num>
  <w:num w:numId="13">
    <w:abstractNumId w:val="37"/>
  </w:num>
  <w:num w:numId="14">
    <w:abstractNumId w:val="29"/>
  </w:num>
  <w:num w:numId="15">
    <w:abstractNumId w:val="34"/>
  </w:num>
  <w:num w:numId="16">
    <w:abstractNumId w:val="36"/>
  </w:num>
  <w:num w:numId="17">
    <w:abstractNumId w:val="28"/>
  </w:num>
  <w:num w:numId="18">
    <w:abstractNumId w:val="1"/>
  </w:num>
  <w:num w:numId="19">
    <w:abstractNumId w:val="0"/>
  </w:num>
  <w:num w:numId="20">
    <w:abstractNumId w:val="13"/>
    <w:lvlOverride w:ilvl="0"/>
    <w:lvlOverride w:ilvl="1"/>
    <w:lvlOverride w:ilvl="2"/>
    <w:lvlOverride w:ilvl="3"/>
    <w:lvlOverride w:ilvl="4"/>
    <w:lvlOverride w:ilvl="5"/>
    <w:lvlOverride w:ilvl="6"/>
    <w:lvlOverride w:ilvl="7"/>
    <w:lvlOverride w:ilvl="8"/>
  </w:num>
  <w:num w:numId="21">
    <w:abstractNumId w:val="21"/>
    <w:lvlOverride w:ilvl="0"/>
    <w:lvlOverride w:ilvl="1"/>
    <w:lvlOverride w:ilvl="2"/>
    <w:lvlOverride w:ilvl="3"/>
    <w:lvlOverride w:ilvl="4"/>
    <w:lvlOverride w:ilvl="5"/>
    <w:lvlOverride w:ilvl="6"/>
    <w:lvlOverride w:ilvl="7"/>
    <w:lvlOverride w:ilvl="8"/>
  </w:num>
  <w:num w:numId="22">
    <w:abstractNumId w:val="24"/>
    <w:lvlOverride w:ilvl="0"/>
    <w:lvlOverride w:ilvl="1"/>
    <w:lvlOverride w:ilvl="2"/>
    <w:lvlOverride w:ilvl="3"/>
    <w:lvlOverride w:ilvl="4"/>
    <w:lvlOverride w:ilvl="5"/>
    <w:lvlOverride w:ilvl="6"/>
    <w:lvlOverride w:ilvl="7"/>
    <w:lvlOverride w:ilvl="8"/>
  </w:num>
  <w:num w:numId="23">
    <w:abstractNumId w:val="18"/>
    <w:lvlOverride w:ilvl="0"/>
    <w:lvlOverride w:ilvl="1"/>
    <w:lvlOverride w:ilvl="2"/>
    <w:lvlOverride w:ilvl="3"/>
    <w:lvlOverride w:ilvl="4"/>
    <w:lvlOverride w:ilvl="5"/>
    <w:lvlOverride w:ilvl="6"/>
    <w:lvlOverride w:ilvl="7"/>
    <w:lvlOverride w:ilvl="8"/>
  </w:num>
  <w:num w:numId="24">
    <w:abstractNumId w:val="6"/>
    <w:lvlOverride w:ilvl="0">
      <w:startOverride w:val="1"/>
    </w:lvlOverride>
    <w:lvlOverride w:ilvl="1"/>
    <w:lvlOverride w:ilvl="2"/>
    <w:lvlOverride w:ilvl="3"/>
    <w:lvlOverride w:ilvl="4"/>
    <w:lvlOverride w:ilvl="5"/>
    <w:lvlOverride w:ilvl="6"/>
    <w:lvlOverride w:ilvl="7"/>
    <w:lvlOverride w:ilvl="8"/>
  </w:num>
  <w:num w:numId="25">
    <w:abstractNumId w:val="11"/>
    <w:lvlOverride w:ilvl="0">
      <w:startOverride w:val="5"/>
    </w:lvlOverride>
    <w:lvlOverride w:ilvl="1"/>
    <w:lvlOverride w:ilvl="2"/>
    <w:lvlOverride w:ilvl="3"/>
    <w:lvlOverride w:ilvl="4"/>
    <w:lvlOverride w:ilvl="5"/>
    <w:lvlOverride w:ilvl="6"/>
    <w:lvlOverride w:ilvl="7"/>
    <w:lvlOverride w:ilvl="8"/>
  </w:num>
  <w:num w:numId="26">
    <w:abstractNumId w:val="16"/>
    <w:lvlOverride w:ilvl="0"/>
    <w:lvlOverride w:ilvl="1"/>
    <w:lvlOverride w:ilvl="2"/>
    <w:lvlOverride w:ilvl="3"/>
    <w:lvlOverride w:ilvl="4"/>
    <w:lvlOverride w:ilvl="5"/>
    <w:lvlOverride w:ilvl="6"/>
    <w:lvlOverride w:ilvl="7"/>
    <w:lvlOverride w:ilvl="8"/>
  </w:num>
  <w:num w:numId="27">
    <w:abstractNumId w:val="23"/>
    <w:lvlOverride w:ilvl="0">
      <w:startOverride w:val="2"/>
    </w:lvlOverride>
    <w:lvlOverride w:ilvl="1"/>
    <w:lvlOverride w:ilvl="2"/>
    <w:lvlOverride w:ilvl="3"/>
    <w:lvlOverride w:ilvl="4"/>
    <w:lvlOverride w:ilvl="5"/>
    <w:lvlOverride w:ilvl="6"/>
    <w:lvlOverride w:ilvl="7"/>
    <w:lvlOverride w:ilvl="8"/>
  </w:num>
  <w:num w:numId="28">
    <w:abstractNumId w:val="9"/>
    <w:lvlOverride w:ilvl="0">
      <w:startOverride w:val="3"/>
    </w:lvlOverride>
    <w:lvlOverride w:ilvl="1"/>
    <w:lvlOverride w:ilvl="2"/>
    <w:lvlOverride w:ilvl="3"/>
    <w:lvlOverride w:ilvl="4"/>
    <w:lvlOverride w:ilvl="5"/>
    <w:lvlOverride w:ilvl="6"/>
    <w:lvlOverride w:ilvl="7"/>
    <w:lvlOverride w:ilvl="8"/>
  </w:num>
  <w:num w:numId="29">
    <w:abstractNumId w:val="12"/>
    <w:lvlOverride w:ilvl="0"/>
    <w:lvlOverride w:ilvl="1"/>
    <w:lvlOverride w:ilvl="2"/>
    <w:lvlOverride w:ilvl="3"/>
    <w:lvlOverride w:ilvl="4"/>
    <w:lvlOverride w:ilvl="5"/>
    <w:lvlOverride w:ilvl="6"/>
    <w:lvlOverride w:ilvl="7"/>
    <w:lvlOverride w:ilvl="8"/>
  </w:num>
  <w:num w:numId="30">
    <w:abstractNumId w:val="20"/>
    <w:lvlOverride w:ilvl="0">
      <w:startOverride w:val="1"/>
    </w:lvlOverride>
    <w:lvlOverride w:ilvl="1"/>
    <w:lvlOverride w:ilvl="2"/>
    <w:lvlOverride w:ilvl="3"/>
    <w:lvlOverride w:ilvl="4"/>
    <w:lvlOverride w:ilvl="5"/>
    <w:lvlOverride w:ilvl="6"/>
    <w:lvlOverride w:ilvl="7"/>
    <w:lvlOverride w:ilvl="8"/>
  </w:num>
  <w:num w:numId="31">
    <w:abstractNumId w:val="22"/>
    <w:lvlOverride w:ilvl="0">
      <w:startOverride w:val="2"/>
    </w:lvlOverride>
    <w:lvlOverride w:ilvl="1"/>
    <w:lvlOverride w:ilvl="2"/>
    <w:lvlOverride w:ilvl="3"/>
    <w:lvlOverride w:ilvl="4"/>
    <w:lvlOverride w:ilvl="5"/>
    <w:lvlOverride w:ilvl="6"/>
    <w:lvlOverride w:ilvl="7"/>
    <w:lvlOverride w:ilvl="8"/>
  </w:num>
  <w:num w:numId="32">
    <w:abstractNumId w:val="7"/>
    <w:lvlOverride w:ilvl="0">
      <w:startOverride w:val="3"/>
    </w:lvlOverride>
    <w:lvlOverride w:ilvl="1"/>
    <w:lvlOverride w:ilvl="2"/>
    <w:lvlOverride w:ilvl="3"/>
    <w:lvlOverride w:ilvl="4"/>
    <w:lvlOverride w:ilvl="5"/>
    <w:lvlOverride w:ilvl="6"/>
    <w:lvlOverride w:ilvl="7"/>
    <w:lvlOverride w:ilvl="8"/>
  </w:num>
  <w:num w:numId="33">
    <w:abstractNumId w:val="5"/>
    <w:lvlOverride w:ilvl="0"/>
    <w:lvlOverride w:ilvl="1"/>
    <w:lvlOverride w:ilvl="2"/>
    <w:lvlOverride w:ilvl="3"/>
    <w:lvlOverride w:ilvl="4"/>
    <w:lvlOverride w:ilvl="5"/>
    <w:lvlOverride w:ilvl="6"/>
    <w:lvlOverride w:ilvl="7"/>
    <w:lvlOverride w:ilvl="8"/>
  </w:num>
  <w:num w:numId="34">
    <w:abstractNumId w:val="14"/>
    <w:lvlOverride w:ilvl="0"/>
    <w:lvlOverride w:ilvl="1"/>
    <w:lvlOverride w:ilvl="2"/>
    <w:lvlOverride w:ilvl="3"/>
    <w:lvlOverride w:ilvl="4"/>
    <w:lvlOverride w:ilvl="5"/>
    <w:lvlOverride w:ilvl="6"/>
    <w:lvlOverride w:ilvl="7"/>
    <w:lvlOverride w:ilvl="8"/>
  </w:num>
  <w:num w:numId="35">
    <w:abstractNumId w:val="17"/>
    <w:lvlOverride w:ilvl="0"/>
    <w:lvlOverride w:ilvl="1"/>
    <w:lvlOverride w:ilvl="2"/>
    <w:lvlOverride w:ilvl="3"/>
    <w:lvlOverride w:ilvl="4"/>
    <w:lvlOverride w:ilvl="5"/>
    <w:lvlOverride w:ilvl="6"/>
    <w:lvlOverride w:ilvl="7"/>
    <w:lvlOverride w:ilvl="8"/>
  </w:num>
  <w:num w:numId="36">
    <w:abstractNumId w:val="2"/>
    <w:lvlOverride w:ilvl="0">
      <w:startOverride w:val="3"/>
    </w:lvlOverride>
    <w:lvlOverride w:ilvl="1"/>
    <w:lvlOverride w:ilvl="2"/>
    <w:lvlOverride w:ilvl="3"/>
    <w:lvlOverride w:ilvl="4"/>
    <w:lvlOverride w:ilvl="5"/>
    <w:lvlOverride w:ilvl="6"/>
    <w:lvlOverride w:ilvl="7"/>
    <w:lvlOverride w:ilvl="8"/>
  </w:num>
  <w:num w:numId="37">
    <w:abstractNumId w:val="25"/>
    <w:lvlOverride w:ilvl="0"/>
    <w:lvlOverride w:ilvl="1"/>
    <w:lvlOverride w:ilvl="2"/>
    <w:lvlOverride w:ilvl="3"/>
    <w:lvlOverride w:ilvl="4"/>
    <w:lvlOverride w:ilvl="5"/>
    <w:lvlOverride w:ilvl="6"/>
    <w:lvlOverride w:ilvl="7"/>
    <w:lvlOverride w:ilvl="8"/>
  </w:num>
  <w:num w:numId="38">
    <w:abstractNumId w:val="3"/>
    <w:lvlOverride w:ilvl="0"/>
    <w:lvlOverride w:ilvl="1"/>
    <w:lvlOverride w:ilvl="2"/>
    <w:lvlOverride w:ilvl="3"/>
    <w:lvlOverride w:ilvl="4"/>
    <w:lvlOverride w:ilvl="5"/>
    <w:lvlOverride w:ilvl="6"/>
    <w:lvlOverride w:ilvl="7"/>
    <w:lvlOverride w:ilvl="8"/>
  </w:num>
  <w:num w:numId="39">
    <w:abstractNumId w:val="19"/>
    <w:lvlOverride w:ilvl="0"/>
    <w:lvlOverride w:ilvl="1"/>
    <w:lvlOverride w:ilvl="2"/>
    <w:lvlOverride w:ilvl="3"/>
    <w:lvlOverride w:ilvl="4"/>
    <w:lvlOverride w:ilvl="5"/>
    <w:lvlOverride w:ilvl="6"/>
    <w:lvlOverride w:ilvl="7"/>
    <w:lvlOverride w:ilvl="8"/>
  </w:num>
  <w:num w:numId="40">
    <w:abstractNumId w:val="10"/>
    <w:lvlOverride w:ilvl="0">
      <w:startOverride w:val="6"/>
    </w:lvlOverride>
    <w:lvlOverride w:ilvl="1"/>
    <w:lvlOverride w:ilvl="2"/>
    <w:lvlOverride w:ilvl="3"/>
    <w:lvlOverride w:ilvl="4"/>
    <w:lvlOverride w:ilvl="5"/>
    <w:lvlOverride w:ilvl="6"/>
    <w:lvlOverride w:ilvl="7"/>
    <w:lvlOverride w:ilvl="8"/>
  </w:num>
  <w:num w:numId="41">
    <w:abstractNumId w:val="4"/>
    <w:lvlOverride w:ilvl="0">
      <w:startOverride w:val="7"/>
    </w:lvlOverride>
    <w:lvlOverride w:ilvl="1">
      <w:startOverride w:val="1"/>
    </w:lvlOverride>
    <w:lvlOverride w:ilvl="2"/>
    <w:lvlOverride w:ilvl="3"/>
    <w:lvlOverride w:ilvl="4"/>
    <w:lvlOverride w:ilvl="5"/>
    <w:lvlOverride w:ilvl="6"/>
    <w:lvlOverride w:ilvl="7"/>
    <w:lvlOverride w:ilvl="8"/>
  </w:num>
  <w:num w:numId="42">
    <w:abstractNumId w:val="8"/>
    <w:lvlOverride w:ilvl="0">
      <w:startOverride w:val="2"/>
    </w:lvlOverride>
    <w:lvlOverride w:ilvl="1"/>
    <w:lvlOverride w:ilvl="2"/>
    <w:lvlOverride w:ilvl="3"/>
    <w:lvlOverride w:ilvl="4"/>
    <w:lvlOverride w:ilvl="5"/>
    <w:lvlOverride w:ilvl="6"/>
    <w:lvlOverride w:ilvl="7"/>
    <w:lvlOverride w:ilvl="8"/>
  </w:num>
  <w:num w:numId="43">
    <w:abstractNumId w:val="15"/>
    <w:lvlOverride w:ilvl="0">
      <w:startOverride w:val="6"/>
    </w:lvlOverride>
    <w:lvlOverride w:ilvl="1"/>
    <w:lvlOverride w:ilvl="2"/>
    <w:lvlOverride w:ilvl="3"/>
    <w:lvlOverride w:ilvl="4"/>
    <w:lvlOverride w:ilvl="5"/>
    <w:lvlOverride w:ilvl="6"/>
    <w:lvlOverride w:ilvl="7"/>
    <w:lvlOverride w:ilvl="8"/>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5E2"/>
    <w:rsid w:val="00017725"/>
    <w:rsid w:val="00073EB8"/>
    <w:rsid w:val="00080478"/>
    <w:rsid w:val="001627C2"/>
    <w:rsid w:val="001D3E79"/>
    <w:rsid w:val="001E2E8A"/>
    <w:rsid w:val="002D23EE"/>
    <w:rsid w:val="002E5918"/>
    <w:rsid w:val="00340699"/>
    <w:rsid w:val="0034069C"/>
    <w:rsid w:val="003435E2"/>
    <w:rsid w:val="003647BB"/>
    <w:rsid w:val="00414092"/>
    <w:rsid w:val="0042448C"/>
    <w:rsid w:val="00424E4F"/>
    <w:rsid w:val="004D4F7B"/>
    <w:rsid w:val="004E6F3C"/>
    <w:rsid w:val="004F4F58"/>
    <w:rsid w:val="004F6EE4"/>
    <w:rsid w:val="0050743B"/>
    <w:rsid w:val="00555622"/>
    <w:rsid w:val="005D4F4B"/>
    <w:rsid w:val="00710724"/>
    <w:rsid w:val="007515D7"/>
    <w:rsid w:val="0075234B"/>
    <w:rsid w:val="00817B4E"/>
    <w:rsid w:val="00834C6A"/>
    <w:rsid w:val="00863BF4"/>
    <w:rsid w:val="00871502"/>
    <w:rsid w:val="008871D8"/>
    <w:rsid w:val="008A7BCF"/>
    <w:rsid w:val="008D1CFB"/>
    <w:rsid w:val="00932501"/>
    <w:rsid w:val="00965D7C"/>
    <w:rsid w:val="009F1512"/>
    <w:rsid w:val="00AA6EAC"/>
    <w:rsid w:val="00AE7073"/>
    <w:rsid w:val="00B50506"/>
    <w:rsid w:val="00B90B11"/>
    <w:rsid w:val="00BA5F28"/>
    <w:rsid w:val="00BF1BA9"/>
    <w:rsid w:val="00C16371"/>
    <w:rsid w:val="00C54604"/>
    <w:rsid w:val="00CD5D87"/>
    <w:rsid w:val="00D26B28"/>
    <w:rsid w:val="00E53835"/>
    <w:rsid w:val="00E947FD"/>
    <w:rsid w:val="00F035A0"/>
    <w:rsid w:val="00F704E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B7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43B"/>
    <w:pPr>
      <w:spacing w:line="259" w:lineRule="auto"/>
    </w:pPr>
    <w:rPr>
      <w:color w:val="26355C" w:themeColor="text1"/>
      <w:lang w:val="en-US"/>
    </w:rPr>
  </w:style>
  <w:style w:type="paragraph" w:styleId="Heading1">
    <w:name w:val="heading 1"/>
    <w:basedOn w:val="Normal"/>
    <w:next w:val="Normal"/>
    <w:link w:val="Heading1Char"/>
    <w:uiPriority w:val="9"/>
    <w:qFormat/>
    <w:rsid w:val="00932501"/>
    <w:pPr>
      <w:keepNext/>
      <w:keepLines/>
      <w:pBdr>
        <w:top w:val="single" w:sz="18" w:space="1" w:color="EFD400" w:themeColor="accent3"/>
        <w:left w:val="single" w:sz="18" w:space="4" w:color="EFD400" w:themeColor="accent3"/>
      </w:pBdr>
      <w:spacing w:before="300" w:after="60"/>
      <w:outlineLvl w:val="0"/>
    </w:pPr>
    <w:rPr>
      <w:rFonts w:asciiTheme="majorHAnsi" w:eastAsiaTheme="majorEastAsia" w:hAnsiTheme="majorHAnsi" w:cstheme="majorBidi"/>
      <w:bCs/>
      <w:color w:val="3F7700" w:themeColor="accent1" w:themeShade="B5"/>
      <w:spacing w:val="-5"/>
      <w:sz w:val="3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069C"/>
    <w:pPr>
      <w:spacing w:before="100" w:beforeAutospacing="1" w:after="100" w:afterAutospacing="1"/>
    </w:pPr>
    <w:rPr>
      <w:rFonts w:ascii="Times New Roman" w:eastAsia="Times New Roman" w:hAnsi="Times New Roman" w:cs="Times New Roman"/>
      <w:lang w:val="en-GB" w:eastAsia="en-GB"/>
    </w:rPr>
  </w:style>
  <w:style w:type="paragraph" w:styleId="ListParagraph">
    <w:name w:val="List Paragraph"/>
    <w:basedOn w:val="Normal"/>
    <w:uiPriority w:val="34"/>
    <w:rsid w:val="0034069C"/>
    <w:pPr>
      <w:ind w:left="720"/>
      <w:contextualSpacing/>
    </w:pPr>
  </w:style>
  <w:style w:type="paragraph" w:styleId="Title">
    <w:name w:val="Title"/>
    <w:basedOn w:val="Normal"/>
    <w:next w:val="Normal"/>
    <w:link w:val="TitleChar"/>
    <w:uiPriority w:val="10"/>
    <w:qFormat/>
    <w:rsid w:val="004D4F7B"/>
    <w:pPr>
      <w:spacing w:after="1280"/>
      <w:ind w:right="3780"/>
      <w:contextualSpacing/>
    </w:pPr>
    <w:rPr>
      <w:rFonts w:asciiTheme="majorHAnsi" w:eastAsiaTheme="majorEastAsia" w:hAnsiTheme="majorHAnsi" w:cstheme="majorBidi"/>
      <w:noProof/>
      <w:color w:val="FFFFFF" w:themeColor="background1"/>
      <w:spacing w:val="-6"/>
      <w:kern w:val="28"/>
      <w:sz w:val="41"/>
      <w:szCs w:val="28"/>
    </w:rPr>
  </w:style>
  <w:style w:type="character" w:customStyle="1" w:styleId="TitleChar">
    <w:name w:val="Title Char"/>
    <w:basedOn w:val="DefaultParagraphFont"/>
    <w:link w:val="Title"/>
    <w:uiPriority w:val="10"/>
    <w:rsid w:val="004D4F7B"/>
    <w:rPr>
      <w:rFonts w:asciiTheme="majorHAnsi" w:eastAsiaTheme="majorEastAsia" w:hAnsiTheme="majorHAnsi" w:cstheme="majorBidi"/>
      <w:noProof/>
      <w:color w:val="FFFFFF" w:themeColor="background1"/>
      <w:spacing w:val="-6"/>
      <w:kern w:val="28"/>
      <w:sz w:val="41"/>
      <w:szCs w:val="28"/>
      <w:lang w:val="en-US"/>
    </w:rPr>
  </w:style>
  <w:style w:type="character" w:customStyle="1" w:styleId="Heading1Char">
    <w:name w:val="Heading 1 Char"/>
    <w:basedOn w:val="DefaultParagraphFont"/>
    <w:link w:val="Heading1"/>
    <w:uiPriority w:val="9"/>
    <w:rsid w:val="00932501"/>
    <w:rPr>
      <w:rFonts w:asciiTheme="majorHAnsi" w:eastAsiaTheme="majorEastAsia" w:hAnsiTheme="majorHAnsi" w:cstheme="majorBidi"/>
      <w:bCs/>
      <w:color w:val="3F7700" w:themeColor="accent1" w:themeShade="B5"/>
      <w:spacing w:val="-5"/>
      <w:sz w:val="30"/>
      <w:szCs w:val="32"/>
      <w:lang w:val="en-US"/>
    </w:rPr>
  </w:style>
  <w:style w:type="paragraph" w:customStyle="1" w:styleId="tagline">
    <w:name w:val="tagline"/>
    <w:rsid w:val="00017725"/>
    <w:pPr>
      <w:spacing w:after="1000"/>
      <w:ind w:right="3780"/>
    </w:pPr>
    <w:rPr>
      <w:rFonts w:asciiTheme="majorHAnsi" w:eastAsiaTheme="majorEastAsia" w:hAnsiTheme="majorHAnsi" w:cstheme="majorBidi"/>
      <w:bCs/>
      <w:i/>
      <w:color w:val="FFFFFF" w:themeColor="background1"/>
      <w:sz w:val="36"/>
      <w:szCs w:val="32"/>
      <w:lang w:val="en-US"/>
    </w:rPr>
  </w:style>
  <w:style w:type="paragraph" w:customStyle="1" w:styleId="checkboxindent">
    <w:name w:val="checkbox indent"/>
    <w:basedOn w:val="Normal"/>
    <w:qFormat/>
    <w:rsid w:val="004F4F58"/>
    <w:pPr>
      <w:spacing w:line="250" w:lineRule="auto"/>
      <w:ind w:left="357" w:hanging="357"/>
    </w:pPr>
  </w:style>
  <w:style w:type="paragraph" w:styleId="Header">
    <w:name w:val="header"/>
    <w:basedOn w:val="Normal"/>
    <w:link w:val="HeaderChar"/>
    <w:unhideWhenUsed/>
    <w:rsid w:val="00834C6A"/>
    <w:pPr>
      <w:tabs>
        <w:tab w:val="center" w:pos="4513"/>
        <w:tab w:val="right" w:pos="9026"/>
      </w:tabs>
      <w:spacing w:line="240" w:lineRule="auto"/>
    </w:pPr>
  </w:style>
  <w:style w:type="character" w:customStyle="1" w:styleId="HeaderChar">
    <w:name w:val="Header Char"/>
    <w:basedOn w:val="DefaultParagraphFont"/>
    <w:link w:val="Header"/>
    <w:rsid w:val="00834C6A"/>
    <w:rPr>
      <w:color w:val="26355C" w:themeColor="text1"/>
      <w:lang w:val="en-US"/>
    </w:rPr>
  </w:style>
  <w:style w:type="paragraph" w:styleId="Footer">
    <w:name w:val="footer"/>
    <w:basedOn w:val="Normal"/>
    <w:link w:val="FooterChar"/>
    <w:unhideWhenUsed/>
    <w:rsid w:val="00834C6A"/>
    <w:pPr>
      <w:tabs>
        <w:tab w:val="center" w:pos="4513"/>
        <w:tab w:val="right" w:pos="9026"/>
      </w:tabs>
      <w:spacing w:line="240" w:lineRule="auto"/>
    </w:pPr>
  </w:style>
  <w:style w:type="character" w:customStyle="1" w:styleId="FooterChar">
    <w:name w:val="Footer Char"/>
    <w:basedOn w:val="DefaultParagraphFont"/>
    <w:link w:val="Footer"/>
    <w:rsid w:val="00834C6A"/>
    <w:rPr>
      <w:color w:val="26355C" w:themeColor="tex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506906">
      <w:bodyDiv w:val="1"/>
      <w:marLeft w:val="0"/>
      <w:marRight w:val="0"/>
      <w:marTop w:val="0"/>
      <w:marBottom w:val="0"/>
      <w:divBdr>
        <w:top w:val="none" w:sz="0" w:space="0" w:color="auto"/>
        <w:left w:val="none" w:sz="0" w:space="0" w:color="auto"/>
        <w:bottom w:val="none" w:sz="0" w:space="0" w:color="auto"/>
        <w:right w:val="none" w:sz="0" w:space="0" w:color="auto"/>
      </w:divBdr>
    </w:div>
    <w:div w:id="1126240320">
      <w:bodyDiv w:val="1"/>
      <w:marLeft w:val="0"/>
      <w:marRight w:val="0"/>
      <w:marTop w:val="0"/>
      <w:marBottom w:val="0"/>
      <w:divBdr>
        <w:top w:val="none" w:sz="0" w:space="0" w:color="auto"/>
        <w:left w:val="none" w:sz="0" w:space="0" w:color="auto"/>
        <w:bottom w:val="none" w:sz="0" w:space="0" w:color="auto"/>
        <w:right w:val="none" w:sz="0" w:space="0" w:color="auto"/>
      </w:divBdr>
    </w:div>
    <w:div w:id="172001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haela\AppData\Roaming\Microsoft\Templates\Cooking%20basics%20checklist.dotx" TargetMode="External"/></Relationships>
</file>

<file path=word/theme/theme1.xml><?xml version="1.0" encoding="utf-8"?>
<a:theme xmlns:a="http://schemas.openxmlformats.org/drawingml/2006/main" name="Office Theme">
  <a:themeElements>
    <a:clrScheme name="Custom 304">
      <a:dk1>
        <a:srgbClr val="26355C"/>
      </a:dk1>
      <a:lt1>
        <a:sysClr val="window" lastClr="FFFFFF"/>
      </a:lt1>
      <a:dk2>
        <a:srgbClr val="26355C"/>
      </a:dk2>
      <a:lt2>
        <a:srgbClr val="EBEBEB"/>
      </a:lt2>
      <a:accent1>
        <a:srgbClr val="5AA900"/>
      </a:accent1>
      <a:accent2>
        <a:srgbClr val="F03C01"/>
      </a:accent2>
      <a:accent3>
        <a:srgbClr val="EFD400"/>
      </a:accent3>
      <a:accent4>
        <a:srgbClr val="086200"/>
      </a:accent4>
      <a:accent5>
        <a:srgbClr val="452F84"/>
      </a:accent5>
      <a:accent6>
        <a:srgbClr val="FD8024"/>
      </a:accent6>
      <a:hlink>
        <a:srgbClr val="385191"/>
      </a:hlink>
      <a:folHlink>
        <a:srgbClr val="385191"/>
      </a:folHlink>
    </a:clrScheme>
    <a:fontScheme name="Sky">
      <a:majorFont>
        <a:latin typeface="Arial Rounded MT Bold"/>
        <a:ea typeface=""/>
        <a:cs typeface=""/>
        <a:font script="Jpan" typeface="ＭＳ Ｐゴシック"/>
      </a:majorFont>
      <a:minorFont>
        <a:latin typeface="Arial Rounded MT Bold"/>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3974DBC-91B0-4131-981E-AF1AD2A5B3D4}">
  <ds:schemaRefs>
    <ds:schemaRef ds:uri="http://schemas.microsoft.com/sharepoint/v3/contenttype/forms"/>
  </ds:schemaRefs>
</ds:datastoreItem>
</file>

<file path=customXml/itemProps2.xml><?xml version="1.0" encoding="utf-8"?>
<ds:datastoreItem xmlns:ds="http://schemas.openxmlformats.org/officeDocument/2006/customXml" ds:itemID="{A8456714-9BD1-4493-B49A-32359A0ED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F6ED36-95CA-4521-9949-4689D585305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Cooking basics checklist</Template>
  <TotalTime>0</TotalTime>
  <Pages>7</Pages>
  <Words>1407</Words>
  <Characters>8021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2020-03-30T17:52:00Z</dcterms:created>
  <dcterms:modified xsi:type="dcterms:W3CDTF">2020-03-30T18:39:00Z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